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5234A" w14:textId="61985186" w:rsidR="002A24B0" w:rsidRPr="00A72C64" w:rsidRDefault="00187032" w:rsidP="00A72C64">
      <w:pPr>
        <w:spacing w:after="0" w:line="276" w:lineRule="auto"/>
        <w:jc w:val="center"/>
        <w:rPr>
          <w:rFonts w:ascii="Times New Roman" w:eastAsia="微軟正黑體" w:hAnsi="Times New Roman" w:cs="Times New Roman"/>
          <w:b/>
          <w:bCs/>
          <w:color w:val="000000" w:themeColor="text1"/>
          <w:sz w:val="32"/>
          <w:szCs w:val="32"/>
          <w:lang w:eastAsia="zh-CN"/>
        </w:rPr>
      </w:pPr>
      <w:r w:rsidRPr="00A72C64">
        <w:rPr>
          <w:rFonts w:ascii="Times New Roman" w:eastAsia="DengXian" w:hAnsi="Times New Roman" w:cs="Times New Roman"/>
          <w:b/>
          <w:bCs/>
          <w:color w:val="000000" w:themeColor="text1"/>
          <w:sz w:val="32"/>
          <w:szCs w:val="32"/>
          <w:lang w:eastAsia="zh-CN"/>
        </w:rPr>
        <w:t>Transportation Guide for International Visitors</w:t>
      </w:r>
      <w:r w:rsidR="00EB18A3" w:rsidRPr="00A72C64">
        <w:rPr>
          <w:rFonts w:ascii="Times New Roman" w:eastAsia="微軟正黑體" w:hAnsi="Times New Roman" w:cs="Times New Roman"/>
          <w:b/>
          <w:bCs/>
          <w:color w:val="000000" w:themeColor="text1"/>
          <w:sz w:val="32"/>
          <w:szCs w:val="32"/>
          <w:lang w:eastAsia="zh-CN"/>
        </w:rPr>
        <w:t xml:space="preserve"> </w:t>
      </w:r>
    </w:p>
    <w:p w14:paraId="5865DE1B" w14:textId="77777777" w:rsidR="00A72C64" w:rsidRDefault="00A72C64" w:rsidP="00A72C64">
      <w:pPr>
        <w:spacing w:line="276" w:lineRule="auto"/>
        <w:rPr>
          <w:rFonts w:ascii="Times New Roman" w:hAnsi="Times New Roman" w:cs="Times New Roman"/>
          <w:b/>
          <w:bCs/>
          <w:color w:val="000000" w:themeColor="text1"/>
          <w:sz w:val="24"/>
          <w:szCs w:val="24"/>
        </w:rPr>
      </w:pPr>
    </w:p>
    <w:p w14:paraId="219B5CB8" w14:textId="3B44C5D2" w:rsidR="00A72C64" w:rsidRPr="00A72C64" w:rsidRDefault="00A72C64" w:rsidP="00A72C64">
      <w:pPr>
        <w:spacing w:after="0" w:line="276" w:lineRule="auto"/>
        <w:rPr>
          <w:rFonts w:ascii="Times New Roman" w:eastAsia="微軟正黑體" w:hAnsi="Times New Roman" w:cs="Times New Roman"/>
          <w:b/>
          <w:bCs/>
          <w:color w:val="000000" w:themeColor="text1"/>
          <w:sz w:val="28"/>
          <w:szCs w:val="28"/>
        </w:rPr>
      </w:pPr>
      <w:r w:rsidRPr="00A72C64">
        <w:rPr>
          <w:rFonts w:ascii="Times New Roman" w:eastAsia="DengXian" w:hAnsi="Times New Roman" w:cs="Times New Roman"/>
          <w:b/>
          <w:bCs/>
          <w:color w:val="000000" w:themeColor="text1"/>
          <w:sz w:val="28"/>
          <w:szCs w:val="28"/>
          <w:lang w:eastAsia="zh-CN"/>
        </w:rPr>
        <w:t xml:space="preserve">Xi' an </w:t>
      </w:r>
      <w:proofErr w:type="spellStart"/>
      <w:r w:rsidRPr="00A72C64">
        <w:rPr>
          <w:rFonts w:ascii="Times New Roman" w:eastAsia="DengXian" w:hAnsi="Times New Roman" w:cs="Times New Roman"/>
          <w:b/>
          <w:bCs/>
          <w:color w:val="000000" w:themeColor="text1"/>
          <w:sz w:val="28"/>
          <w:szCs w:val="28"/>
          <w:lang w:eastAsia="zh-CN"/>
        </w:rPr>
        <w:t>Jiaotong</w:t>
      </w:r>
      <w:proofErr w:type="spellEnd"/>
      <w:r w:rsidRPr="00A72C64">
        <w:rPr>
          <w:rFonts w:ascii="Times New Roman" w:eastAsia="DengXian" w:hAnsi="Times New Roman" w:cs="Times New Roman"/>
          <w:b/>
          <w:bCs/>
          <w:color w:val="000000" w:themeColor="text1"/>
          <w:sz w:val="28"/>
          <w:szCs w:val="28"/>
          <w:lang w:eastAsia="zh-CN"/>
        </w:rPr>
        <w:t xml:space="preserve"> University, China </w:t>
      </w:r>
      <w:r w:rsidRPr="00A72C64">
        <w:rPr>
          <w:rFonts w:ascii="Times New Roman" w:eastAsia="DengXian" w:hAnsi="Times New Roman" w:cs="Times New Roman"/>
          <w:b/>
          <w:bCs/>
          <w:color w:val="000000" w:themeColor="text1"/>
          <w:sz w:val="28"/>
          <w:szCs w:val="28"/>
          <w:u w:val="single"/>
          <w:lang w:eastAsia="zh-CN"/>
        </w:rPr>
        <w:t>(</w:t>
      </w:r>
      <w:r w:rsidRPr="00A72C64">
        <w:rPr>
          <w:rFonts w:ascii="Times New Roman" w:eastAsia="DengXian" w:hAnsi="Times New Roman" w:cs="Times New Roman"/>
          <w:b/>
          <w:bCs/>
          <w:color w:val="000000" w:themeColor="text1"/>
          <w:sz w:val="28"/>
          <w:szCs w:val="28"/>
          <w:lang w:eastAsia="zh-CN"/>
        </w:rPr>
        <w:t>西安交通大学</w:t>
      </w:r>
      <w:r w:rsidRPr="00A72C64">
        <w:rPr>
          <w:rFonts w:ascii="Times New Roman" w:eastAsia="DengXian" w:hAnsi="Times New Roman" w:cs="Times New Roman"/>
          <w:b/>
          <w:bCs/>
          <w:color w:val="000000" w:themeColor="text1"/>
          <w:sz w:val="28"/>
          <w:szCs w:val="28"/>
          <w:u w:val="single"/>
          <w:lang w:eastAsia="zh-CN"/>
        </w:rPr>
        <w:t>)</w:t>
      </w:r>
    </w:p>
    <w:p w14:paraId="6040C367" w14:textId="0EA3F8F6" w:rsidR="00A72C64" w:rsidRDefault="00A72C64" w:rsidP="00A72C64">
      <w:pPr>
        <w:spacing w:line="276" w:lineRule="auto"/>
        <w:rPr>
          <w:rFonts w:ascii="Times New Roman"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lang w:eastAsia="zh-CN"/>
        </w:rPr>
        <w:t xml:space="preserve">Address: No.28 </w:t>
      </w:r>
      <w:proofErr w:type="spellStart"/>
      <w:r w:rsidRPr="00A72C64">
        <w:rPr>
          <w:rFonts w:ascii="Times New Roman" w:eastAsia="DengXian" w:hAnsi="Times New Roman" w:cs="Times New Roman"/>
          <w:b/>
          <w:bCs/>
          <w:color w:val="000000" w:themeColor="text1"/>
          <w:sz w:val="24"/>
          <w:szCs w:val="24"/>
          <w:lang w:eastAsia="zh-CN"/>
        </w:rPr>
        <w:t>Xianning</w:t>
      </w:r>
      <w:proofErr w:type="spellEnd"/>
      <w:r w:rsidRPr="00A72C64">
        <w:rPr>
          <w:rFonts w:ascii="Times New Roman" w:eastAsia="DengXian" w:hAnsi="Times New Roman" w:cs="Times New Roman"/>
          <w:b/>
          <w:bCs/>
          <w:color w:val="000000" w:themeColor="text1"/>
          <w:sz w:val="24"/>
          <w:szCs w:val="24"/>
          <w:lang w:eastAsia="zh-CN"/>
        </w:rPr>
        <w:t xml:space="preserve"> West Road, Xi'an, Shaanxi 710049, P.R. China</w:t>
      </w:r>
    </w:p>
    <w:p w14:paraId="6EE25B6D" w14:textId="77777777" w:rsidR="00A72C64" w:rsidRPr="00A72C64" w:rsidRDefault="00A72C64" w:rsidP="00A72C64">
      <w:pPr>
        <w:spacing w:after="0" w:line="276" w:lineRule="auto"/>
        <w:rPr>
          <w:rFonts w:ascii="Times New Roman" w:hAnsi="Times New Roman" w:cs="Times New Roman" w:hint="eastAsia"/>
          <w:b/>
          <w:bCs/>
          <w:color w:val="000000" w:themeColor="text1"/>
          <w:sz w:val="24"/>
          <w:szCs w:val="24"/>
        </w:rPr>
      </w:pPr>
    </w:p>
    <w:p w14:paraId="2F9527FA" w14:textId="77777777" w:rsidR="00A72C64" w:rsidRPr="00A72C64" w:rsidRDefault="00A72C64" w:rsidP="00A72C64">
      <w:pPr>
        <w:spacing w:after="0" w:line="276" w:lineRule="auto"/>
        <w:rPr>
          <w:rFonts w:ascii="Times New Roman" w:eastAsia="微軟正黑體"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lang w:eastAsia="zh-CN"/>
        </w:rPr>
        <w:t>Site / Arrival Information</w:t>
      </w:r>
    </w:p>
    <w:p w14:paraId="34B4881C" w14:textId="77777777" w:rsidR="00A72C64" w:rsidRDefault="00A72C64" w:rsidP="00A72C64">
      <w:pPr>
        <w:spacing w:after="0" w:line="276" w:lineRule="auto"/>
        <w:rPr>
          <w:rFonts w:ascii="Times New Roman" w:hAnsi="Times New Roman" w:cs="Times New Roman"/>
          <w:b/>
          <w:bCs/>
          <w:color w:val="000000" w:themeColor="text1"/>
          <w:sz w:val="24"/>
          <w:szCs w:val="24"/>
        </w:rPr>
      </w:pPr>
      <w:r w:rsidRPr="00A72C64">
        <w:rPr>
          <w:rFonts w:ascii="Times New Roman" w:eastAsia="DengXian" w:hAnsi="Times New Roman" w:cs="Times New Roman"/>
          <w:color w:val="000000" w:themeColor="text1"/>
          <w:sz w:val="24"/>
          <w:szCs w:val="24"/>
          <w:highlight w:val="yellow"/>
          <w:lang w:eastAsia="zh-CN"/>
        </w:rPr>
        <w:t>Xi'an Xianyang International Airport (</w:t>
      </w:r>
      <w:r w:rsidRPr="00A72C64">
        <w:rPr>
          <w:rFonts w:ascii="Times New Roman" w:eastAsia="DengXian" w:hAnsi="Times New Roman" w:cs="Times New Roman"/>
          <w:b/>
          <w:bCs/>
          <w:color w:val="000000" w:themeColor="text1"/>
          <w:sz w:val="24"/>
          <w:szCs w:val="24"/>
          <w:highlight w:val="yellow"/>
          <w:lang w:eastAsia="zh-CN"/>
        </w:rPr>
        <w:t>西安咸阳国际机场</w:t>
      </w:r>
      <w:r w:rsidRPr="00A72C64">
        <w:rPr>
          <w:rFonts w:ascii="Times New Roman" w:eastAsia="DengXian" w:hAnsi="Times New Roman" w:cs="Times New Roman"/>
          <w:b/>
          <w:bCs/>
          <w:color w:val="000000" w:themeColor="text1"/>
          <w:sz w:val="24"/>
          <w:szCs w:val="24"/>
          <w:highlight w:val="yellow"/>
          <w:lang w:eastAsia="zh-CN"/>
        </w:rPr>
        <w:t>, XIY</w:t>
      </w:r>
      <w:r w:rsidRPr="00A72C64">
        <w:rPr>
          <w:rFonts w:ascii="Times New Roman" w:eastAsia="DengXian" w:hAnsi="Times New Roman" w:cs="Times New Roman"/>
          <w:b/>
          <w:bCs/>
          <w:color w:val="000000" w:themeColor="text1"/>
          <w:sz w:val="24"/>
          <w:szCs w:val="24"/>
          <w:highlight w:val="yellow"/>
          <w:lang w:eastAsia="zh-CN"/>
        </w:rPr>
        <w:t>）</w:t>
      </w:r>
    </w:p>
    <w:p w14:paraId="36206D3D" w14:textId="34F61DC4" w:rsidR="00A72C64" w:rsidRPr="00A72C64" w:rsidRDefault="00A72C64" w:rsidP="00A72C64">
      <w:pPr>
        <w:spacing w:after="0" w:line="276" w:lineRule="auto"/>
        <w:rPr>
          <w:rFonts w:ascii="Times New Roman" w:eastAsia="微軟正黑體" w:hAnsi="Times New Roman" w:cs="Times New Roman"/>
          <w:b/>
          <w:bCs/>
          <w:color w:val="000000" w:themeColor="text1"/>
          <w:sz w:val="24"/>
          <w:szCs w:val="24"/>
        </w:rPr>
      </w:pPr>
      <w:hyperlink r:id="rId8" w:history="1">
        <w:r w:rsidRPr="00D81971">
          <w:rPr>
            <w:rStyle w:val="a9"/>
            <w:rFonts w:ascii="Times New Roman" w:hAnsi="Times New Roman" w:cs="Times New Roman"/>
            <w:sz w:val="24"/>
            <w:szCs w:val="24"/>
          </w:rPr>
          <w:t>https://reurl.cc/NYYVzn</w:t>
        </w:r>
      </w:hyperlink>
    </w:p>
    <w:p w14:paraId="75D28D85" w14:textId="77777777" w:rsidR="00A72C64" w:rsidRPr="00A72C64" w:rsidRDefault="00A72C64" w:rsidP="00A72C64">
      <w:pPr>
        <w:spacing w:after="0" w:line="276" w:lineRule="auto"/>
        <w:rPr>
          <w:rFonts w:ascii="Times New Roman" w:eastAsia="微軟正黑體" w:hAnsi="Times New Roman" w:cs="Times New Roman"/>
          <w:b/>
          <w:bCs/>
          <w:color w:val="000000" w:themeColor="text1"/>
          <w:sz w:val="24"/>
          <w:szCs w:val="24"/>
        </w:rPr>
      </w:pPr>
    </w:p>
    <w:p w14:paraId="115BA80D" w14:textId="77777777" w:rsidR="00A72C64" w:rsidRPr="00A72C64" w:rsidRDefault="00A72C64" w:rsidP="00A72C64">
      <w:pPr>
        <w:pStyle w:val="a3"/>
        <w:numPr>
          <w:ilvl w:val="0"/>
          <w:numId w:val="36"/>
        </w:numPr>
        <w:spacing w:after="0" w:line="276" w:lineRule="auto"/>
        <w:rPr>
          <w:rFonts w:ascii="Times New Roman" w:eastAsia="DengXian" w:hAnsi="Times New Roman" w:cs="Times New Roman"/>
          <w:b/>
          <w:bCs/>
          <w:color w:val="000000" w:themeColor="text1"/>
          <w:sz w:val="24"/>
          <w:szCs w:val="24"/>
          <w:highlight w:val="yellow"/>
          <w:lang w:eastAsia="zh-CN"/>
        </w:rPr>
      </w:pPr>
      <w:r w:rsidRPr="00A72C64">
        <w:rPr>
          <w:rFonts w:ascii="Times New Roman" w:eastAsia="DengXian" w:hAnsi="Times New Roman" w:cs="Times New Roman"/>
          <w:b/>
          <w:bCs/>
          <w:color w:val="000000" w:themeColor="text1"/>
          <w:sz w:val="24"/>
          <w:szCs w:val="24"/>
          <w:highlight w:val="yellow"/>
          <w:lang w:eastAsia="zh-CN"/>
        </w:rPr>
        <w:t xml:space="preserve">Airport to Xi'an </w:t>
      </w:r>
      <w:proofErr w:type="spellStart"/>
      <w:r w:rsidRPr="00A72C64">
        <w:rPr>
          <w:rFonts w:ascii="Times New Roman" w:eastAsia="DengXian" w:hAnsi="Times New Roman" w:cs="Times New Roman"/>
          <w:b/>
          <w:bCs/>
          <w:color w:val="000000" w:themeColor="text1"/>
          <w:sz w:val="24"/>
          <w:szCs w:val="24"/>
          <w:highlight w:val="yellow"/>
          <w:lang w:eastAsia="zh-CN"/>
        </w:rPr>
        <w:t>Jiaotong</w:t>
      </w:r>
      <w:proofErr w:type="spellEnd"/>
      <w:r w:rsidRPr="00A72C64">
        <w:rPr>
          <w:rFonts w:ascii="Times New Roman" w:eastAsia="DengXian" w:hAnsi="Times New Roman" w:cs="Times New Roman"/>
          <w:b/>
          <w:bCs/>
          <w:color w:val="000000" w:themeColor="text1"/>
          <w:sz w:val="24"/>
          <w:szCs w:val="24"/>
          <w:highlight w:val="yellow"/>
          <w:lang w:eastAsia="zh-CN"/>
        </w:rPr>
        <w:t xml:space="preserve"> University Transportation Information:</w:t>
      </w:r>
    </w:p>
    <w:p w14:paraId="044AA955"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color w:val="000000" w:themeColor="text1"/>
          <w:sz w:val="24"/>
          <w:szCs w:val="24"/>
        </w:rPr>
        <w:t xml:space="preserve">From Xi'an Xianyang International Airport to Xi'an </w:t>
      </w:r>
      <w:proofErr w:type="spellStart"/>
      <w:r w:rsidRPr="00A72C64">
        <w:rPr>
          <w:rFonts w:ascii="Times New Roman" w:eastAsia="DengXian" w:hAnsi="Times New Roman" w:cs="Times New Roman"/>
          <w:color w:val="000000" w:themeColor="text1"/>
          <w:sz w:val="24"/>
          <w:szCs w:val="24"/>
        </w:rPr>
        <w:t>Jiaotong</w:t>
      </w:r>
      <w:proofErr w:type="spellEnd"/>
      <w:r w:rsidRPr="00A72C64">
        <w:rPr>
          <w:rFonts w:ascii="Times New Roman" w:eastAsia="DengXian" w:hAnsi="Times New Roman" w:cs="Times New Roman"/>
          <w:color w:val="000000" w:themeColor="text1"/>
          <w:sz w:val="24"/>
          <w:szCs w:val="24"/>
        </w:rPr>
        <w:t xml:space="preserve"> University, you have the following transportation options:</w:t>
      </w:r>
    </w:p>
    <w:p w14:paraId="3F4ED49B"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u w:val="single"/>
        </w:rPr>
      </w:pPr>
      <w:r w:rsidRPr="00A72C64">
        <w:rPr>
          <w:rFonts w:ascii="Times New Roman" w:eastAsia="DengXian" w:hAnsi="Times New Roman" w:cs="Times New Roman"/>
          <w:b/>
          <w:bCs/>
          <w:color w:val="000000" w:themeColor="text1"/>
          <w:sz w:val="24"/>
          <w:szCs w:val="24"/>
          <w:u w:val="single"/>
        </w:rPr>
        <w:t>1. Airport Limousine Bus</w:t>
      </w:r>
    </w:p>
    <w:p w14:paraId="4E3F1706" w14:textId="77777777" w:rsidR="00A72C64" w:rsidRPr="00A72C64" w:rsidRDefault="00A72C64" w:rsidP="00A72C64">
      <w:pPr>
        <w:numPr>
          <w:ilvl w:val="0"/>
          <w:numId w:val="25"/>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Route</w:t>
      </w:r>
      <w:r w:rsidRPr="00A72C64">
        <w:rPr>
          <w:rFonts w:ascii="Times New Roman" w:eastAsia="DengXian" w:hAnsi="Times New Roman" w:cs="Times New Roman"/>
          <w:color w:val="000000" w:themeColor="text1"/>
          <w:sz w:val="24"/>
          <w:szCs w:val="24"/>
        </w:rPr>
        <w:t>: Airport Limousine Bus "</w:t>
      </w:r>
      <w:proofErr w:type="spellStart"/>
      <w:r w:rsidRPr="00A72C64">
        <w:rPr>
          <w:rFonts w:ascii="Times New Roman" w:eastAsia="DengXian" w:hAnsi="Times New Roman" w:cs="Times New Roman"/>
          <w:color w:val="000000" w:themeColor="text1"/>
          <w:sz w:val="24"/>
          <w:szCs w:val="24"/>
        </w:rPr>
        <w:t>Xishaomen</w:t>
      </w:r>
      <w:proofErr w:type="spellEnd"/>
      <w:r w:rsidRPr="00A72C64">
        <w:rPr>
          <w:rFonts w:ascii="Times New Roman" w:eastAsia="DengXian" w:hAnsi="Times New Roman" w:cs="Times New Roman"/>
          <w:color w:val="000000" w:themeColor="text1"/>
          <w:sz w:val="24"/>
          <w:szCs w:val="24"/>
        </w:rPr>
        <w:t xml:space="preserve"> Line" (</w:t>
      </w:r>
      <w:r w:rsidRPr="00A72C64">
        <w:rPr>
          <w:rFonts w:ascii="Times New Roman" w:eastAsia="DengXian" w:hAnsi="Times New Roman" w:cs="Times New Roman"/>
          <w:color w:val="000000" w:themeColor="text1"/>
          <w:sz w:val="24"/>
          <w:szCs w:val="24"/>
          <w:lang w:eastAsia="zh-CN"/>
        </w:rPr>
        <w:t>西稍门线</w:t>
      </w:r>
      <w:r w:rsidRPr="00A72C64">
        <w:rPr>
          <w:rFonts w:ascii="Times New Roman" w:eastAsia="DengXian" w:hAnsi="Times New Roman" w:cs="Times New Roman"/>
          <w:color w:val="000000" w:themeColor="text1"/>
          <w:sz w:val="24"/>
          <w:szCs w:val="24"/>
          <w:lang w:eastAsia="zh-CN"/>
        </w:rPr>
        <w:t>)</w:t>
      </w:r>
      <w:r w:rsidRPr="00A72C64">
        <w:rPr>
          <w:rFonts w:ascii="Times New Roman" w:eastAsia="DengXian" w:hAnsi="Times New Roman" w:cs="Times New Roman"/>
          <w:color w:val="000000" w:themeColor="text1"/>
          <w:sz w:val="24"/>
          <w:szCs w:val="24"/>
        </w:rPr>
        <w:t>→ Metro Line 1 (</w:t>
      </w:r>
      <w:proofErr w:type="spellStart"/>
      <w:r w:rsidRPr="00A72C64">
        <w:rPr>
          <w:rFonts w:ascii="Times New Roman" w:eastAsia="DengXian" w:hAnsi="Times New Roman" w:cs="Times New Roman"/>
          <w:color w:val="000000" w:themeColor="text1"/>
          <w:sz w:val="24"/>
          <w:szCs w:val="24"/>
        </w:rPr>
        <w:t>Kaiyuanmen</w:t>
      </w:r>
      <w:proofErr w:type="spellEnd"/>
      <w:r w:rsidRPr="00A72C64">
        <w:rPr>
          <w:rFonts w:ascii="Times New Roman" w:eastAsia="DengXian" w:hAnsi="Times New Roman" w:cs="Times New Roman"/>
          <w:color w:val="000000" w:themeColor="text1"/>
          <w:sz w:val="24"/>
          <w:szCs w:val="24"/>
        </w:rPr>
        <w:t xml:space="preserve"> Station </w:t>
      </w:r>
      <w:r w:rsidRPr="00A72C64">
        <w:rPr>
          <w:rFonts w:ascii="Times New Roman" w:eastAsia="DengXian" w:hAnsi="Times New Roman" w:cs="Times New Roman"/>
          <w:color w:val="000000" w:themeColor="text1"/>
          <w:sz w:val="24"/>
          <w:szCs w:val="24"/>
          <w:lang w:eastAsia="zh-CN"/>
        </w:rPr>
        <w:t>开远门站</w:t>
      </w:r>
      <w:r w:rsidRPr="00A72C64">
        <w:rPr>
          <w:rFonts w:ascii="Times New Roman" w:eastAsia="DengXian" w:hAnsi="Times New Roman" w:cs="Times New Roman"/>
          <w:color w:val="000000" w:themeColor="text1"/>
          <w:sz w:val="24"/>
          <w:szCs w:val="24"/>
        </w:rPr>
        <w:t>) → Metro Line 3 (</w:t>
      </w:r>
      <w:proofErr w:type="spellStart"/>
      <w:r w:rsidRPr="00A72C64">
        <w:rPr>
          <w:rFonts w:ascii="Times New Roman" w:eastAsia="DengXian" w:hAnsi="Times New Roman" w:cs="Times New Roman"/>
          <w:color w:val="000000" w:themeColor="text1"/>
          <w:sz w:val="24"/>
          <w:szCs w:val="24"/>
        </w:rPr>
        <w:t>Xiaozhai</w:t>
      </w:r>
      <w:proofErr w:type="spellEnd"/>
      <w:r w:rsidRPr="00A72C64">
        <w:rPr>
          <w:rFonts w:ascii="Times New Roman" w:eastAsia="DengXian" w:hAnsi="Times New Roman" w:cs="Times New Roman"/>
          <w:color w:val="000000" w:themeColor="text1"/>
          <w:sz w:val="24"/>
          <w:szCs w:val="24"/>
        </w:rPr>
        <w:t xml:space="preserve"> Station</w:t>
      </w:r>
      <w:r w:rsidRPr="00A72C64">
        <w:rPr>
          <w:rFonts w:ascii="Times New Roman" w:eastAsia="DengXian" w:hAnsi="Times New Roman" w:cs="Times New Roman"/>
          <w:color w:val="000000" w:themeColor="text1"/>
          <w:sz w:val="24"/>
          <w:szCs w:val="24"/>
          <w:lang w:eastAsia="zh-CN"/>
        </w:rPr>
        <w:t>小寨站</w:t>
      </w:r>
      <w:r w:rsidRPr="00A72C64">
        <w:rPr>
          <w:rFonts w:ascii="Times New Roman" w:eastAsia="DengXian" w:hAnsi="Times New Roman" w:cs="Times New Roman"/>
          <w:color w:val="000000" w:themeColor="text1"/>
          <w:sz w:val="24"/>
          <w:szCs w:val="24"/>
        </w:rPr>
        <w:t xml:space="preserve">) → </w:t>
      </w:r>
      <w:proofErr w:type="spellStart"/>
      <w:r w:rsidRPr="00A72C64">
        <w:rPr>
          <w:rFonts w:ascii="Times New Roman" w:eastAsia="DengXian" w:hAnsi="Times New Roman" w:cs="Times New Roman"/>
          <w:color w:val="000000" w:themeColor="text1"/>
          <w:sz w:val="24"/>
          <w:szCs w:val="24"/>
        </w:rPr>
        <w:t>Jiaotong</w:t>
      </w:r>
      <w:proofErr w:type="spellEnd"/>
      <w:r w:rsidRPr="00A72C64">
        <w:rPr>
          <w:rFonts w:ascii="Times New Roman" w:eastAsia="DengXian" w:hAnsi="Times New Roman" w:cs="Times New Roman"/>
          <w:color w:val="000000" w:themeColor="text1"/>
          <w:sz w:val="24"/>
          <w:szCs w:val="24"/>
        </w:rPr>
        <w:t xml:space="preserve"> University Station</w:t>
      </w:r>
      <w:r w:rsidRPr="00A72C64">
        <w:rPr>
          <w:rFonts w:ascii="Times New Roman" w:eastAsia="DengXian" w:hAnsi="Times New Roman" w:cs="Times New Roman"/>
          <w:color w:val="000000" w:themeColor="text1"/>
          <w:sz w:val="24"/>
          <w:szCs w:val="24"/>
          <w:lang w:eastAsia="zh-CN"/>
        </w:rPr>
        <w:t>交通大学站</w:t>
      </w:r>
    </w:p>
    <w:p w14:paraId="65631D6A" w14:textId="77777777" w:rsidR="00A72C64" w:rsidRPr="00A72C64" w:rsidRDefault="00A72C64" w:rsidP="00A72C64">
      <w:pPr>
        <w:numPr>
          <w:ilvl w:val="0"/>
          <w:numId w:val="25"/>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Cost</w:t>
      </w:r>
      <w:r w:rsidRPr="00A72C64">
        <w:rPr>
          <w:rFonts w:ascii="Times New Roman" w:eastAsia="DengXian" w:hAnsi="Times New Roman" w:cs="Times New Roman"/>
          <w:color w:val="000000" w:themeColor="text1"/>
          <w:sz w:val="24"/>
          <w:szCs w:val="24"/>
        </w:rPr>
        <w:t xml:space="preserve">: Airport bus is about </w:t>
      </w:r>
      <w:proofErr w:type="gramStart"/>
      <w:r w:rsidRPr="00A72C64">
        <w:rPr>
          <w:rFonts w:ascii="Times New Roman" w:eastAsia="DengXian" w:hAnsi="Times New Roman" w:cs="Times New Roman"/>
          <w:color w:val="000000" w:themeColor="text1"/>
          <w:sz w:val="24"/>
          <w:szCs w:val="24"/>
        </w:rPr>
        <w:t>25 yuan</w:t>
      </w:r>
      <w:proofErr w:type="gramEnd"/>
      <w:r w:rsidRPr="00A72C64">
        <w:rPr>
          <w:rFonts w:ascii="Times New Roman" w:eastAsia="DengXian" w:hAnsi="Times New Roman" w:cs="Times New Roman"/>
          <w:color w:val="000000" w:themeColor="text1"/>
          <w:sz w:val="24"/>
          <w:szCs w:val="24"/>
        </w:rPr>
        <w:t xml:space="preserve">, subway fare is 3-5 yuan </w:t>
      </w:r>
    </w:p>
    <w:p w14:paraId="266C5C5A" w14:textId="77777777" w:rsidR="00A72C64" w:rsidRPr="00A72C64" w:rsidRDefault="00A72C64" w:rsidP="00A72C64">
      <w:pPr>
        <w:numPr>
          <w:ilvl w:val="0"/>
          <w:numId w:val="25"/>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Total duration</w:t>
      </w:r>
      <w:r w:rsidRPr="00A72C64">
        <w:rPr>
          <w:rFonts w:ascii="Times New Roman" w:eastAsia="DengXian" w:hAnsi="Times New Roman" w:cs="Times New Roman"/>
          <w:color w:val="000000" w:themeColor="text1"/>
          <w:sz w:val="24"/>
          <w:szCs w:val="24"/>
        </w:rPr>
        <w:t>: about 1.5 hours</w:t>
      </w:r>
    </w:p>
    <w:p w14:paraId="261FB14E" w14:textId="77777777" w:rsidR="00A72C64" w:rsidRPr="00A72C64" w:rsidRDefault="00A72C64" w:rsidP="00A72C64">
      <w:pPr>
        <w:numPr>
          <w:ilvl w:val="0"/>
          <w:numId w:val="25"/>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Steps</w:t>
      </w:r>
      <w:r w:rsidRPr="00A72C64">
        <w:rPr>
          <w:rFonts w:ascii="Times New Roman" w:eastAsia="DengXian" w:hAnsi="Times New Roman" w:cs="Times New Roman"/>
          <w:color w:val="000000" w:themeColor="text1"/>
          <w:sz w:val="24"/>
          <w:szCs w:val="24"/>
        </w:rPr>
        <w:t>:</w:t>
      </w:r>
    </w:p>
    <w:p w14:paraId="28E1B130" w14:textId="77777777" w:rsidR="00A72C64" w:rsidRPr="00A72C64" w:rsidRDefault="00A72C64" w:rsidP="00A72C64">
      <w:pPr>
        <w:numPr>
          <w:ilvl w:val="1"/>
          <w:numId w:val="25"/>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color w:val="000000" w:themeColor="text1"/>
          <w:sz w:val="24"/>
          <w:szCs w:val="24"/>
        </w:rPr>
        <w:t>Take the limousine bus "</w:t>
      </w:r>
      <w:proofErr w:type="spellStart"/>
      <w:r w:rsidRPr="00A72C64">
        <w:rPr>
          <w:rFonts w:ascii="Times New Roman" w:eastAsia="DengXian" w:hAnsi="Times New Roman" w:cs="Times New Roman"/>
          <w:color w:val="000000" w:themeColor="text1"/>
          <w:sz w:val="24"/>
          <w:szCs w:val="24"/>
        </w:rPr>
        <w:t>Nishishaomen</w:t>
      </w:r>
      <w:proofErr w:type="spellEnd"/>
      <w:r w:rsidRPr="00A72C64">
        <w:rPr>
          <w:rFonts w:ascii="Times New Roman" w:eastAsia="DengXian" w:hAnsi="Times New Roman" w:cs="Times New Roman"/>
          <w:color w:val="000000" w:themeColor="text1"/>
          <w:sz w:val="24"/>
          <w:szCs w:val="24"/>
        </w:rPr>
        <w:t xml:space="preserve"> Line(</w:t>
      </w:r>
      <w:r w:rsidRPr="00A72C64">
        <w:rPr>
          <w:rFonts w:ascii="Times New Roman" w:eastAsia="DengXian" w:hAnsi="Times New Roman" w:cs="Times New Roman"/>
          <w:color w:val="000000" w:themeColor="text1"/>
          <w:sz w:val="24"/>
          <w:szCs w:val="24"/>
          <w:lang w:eastAsia="zh-CN"/>
        </w:rPr>
        <w:t>西稍门线</w:t>
      </w:r>
      <w:r w:rsidRPr="00A72C64">
        <w:rPr>
          <w:rFonts w:ascii="Times New Roman" w:eastAsia="DengXian" w:hAnsi="Times New Roman" w:cs="Times New Roman"/>
          <w:color w:val="000000" w:themeColor="text1"/>
          <w:sz w:val="24"/>
          <w:szCs w:val="24"/>
          <w:lang w:eastAsia="zh-CN"/>
        </w:rPr>
        <w:t>)</w:t>
      </w:r>
      <w:r w:rsidRPr="00A72C64">
        <w:rPr>
          <w:rFonts w:ascii="Times New Roman" w:eastAsia="DengXian" w:hAnsi="Times New Roman" w:cs="Times New Roman"/>
          <w:color w:val="000000" w:themeColor="text1"/>
          <w:sz w:val="24"/>
          <w:szCs w:val="24"/>
        </w:rPr>
        <w:t>" from Terminal T2 or T3 of the airport and arrive at the "</w:t>
      </w:r>
      <w:proofErr w:type="spellStart"/>
      <w:r w:rsidRPr="00A72C64">
        <w:rPr>
          <w:rFonts w:ascii="Times New Roman" w:eastAsia="DengXian" w:hAnsi="Times New Roman" w:cs="Times New Roman"/>
          <w:color w:val="000000" w:themeColor="text1"/>
          <w:sz w:val="24"/>
          <w:szCs w:val="24"/>
        </w:rPr>
        <w:t>Nishishaomen</w:t>
      </w:r>
      <w:proofErr w:type="spellEnd"/>
      <w:r w:rsidRPr="00A72C64">
        <w:rPr>
          <w:rFonts w:ascii="Times New Roman" w:eastAsia="DengXian" w:hAnsi="Times New Roman" w:cs="Times New Roman"/>
          <w:color w:val="000000" w:themeColor="text1"/>
          <w:sz w:val="24"/>
          <w:szCs w:val="24"/>
        </w:rPr>
        <w:t>" station in about 50 minutes</w:t>
      </w:r>
    </w:p>
    <w:p w14:paraId="75574C96" w14:textId="77777777" w:rsidR="00A72C64" w:rsidRPr="00A72C64" w:rsidRDefault="00A72C64" w:rsidP="00A72C64">
      <w:pPr>
        <w:numPr>
          <w:ilvl w:val="1"/>
          <w:numId w:val="25"/>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color w:val="000000" w:themeColor="text1"/>
          <w:sz w:val="24"/>
          <w:szCs w:val="24"/>
        </w:rPr>
        <w:t xml:space="preserve">Walk to </w:t>
      </w:r>
      <w:proofErr w:type="spellStart"/>
      <w:r w:rsidRPr="00A72C64">
        <w:rPr>
          <w:rFonts w:ascii="Times New Roman" w:eastAsia="DengXian" w:hAnsi="Times New Roman" w:cs="Times New Roman"/>
          <w:color w:val="000000" w:themeColor="text1"/>
          <w:sz w:val="24"/>
          <w:szCs w:val="24"/>
        </w:rPr>
        <w:t>Kaiyuanmen</w:t>
      </w:r>
      <w:proofErr w:type="spellEnd"/>
      <w:r w:rsidRPr="00A72C64">
        <w:rPr>
          <w:rFonts w:ascii="Times New Roman" w:eastAsia="DengXian" w:hAnsi="Times New Roman" w:cs="Times New Roman"/>
          <w:color w:val="000000" w:themeColor="text1"/>
          <w:sz w:val="24"/>
          <w:szCs w:val="24"/>
        </w:rPr>
        <w:t xml:space="preserve"> Subway Station </w:t>
      </w:r>
      <w:r w:rsidRPr="00A72C64">
        <w:rPr>
          <w:rFonts w:ascii="Times New Roman" w:eastAsia="DengXian" w:hAnsi="Times New Roman" w:cs="Times New Roman"/>
          <w:color w:val="000000" w:themeColor="text1"/>
          <w:sz w:val="24"/>
          <w:szCs w:val="24"/>
          <w:lang w:eastAsia="zh-CN"/>
        </w:rPr>
        <w:t>西稍门</w:t>
      </w:r>
      <w:r w:rsidRPr="00A72C64">
        <w:rPr>
          <w:rFonts w:ascii="Times New Roman" w:eastAsia="DengXian" w:hAnsi="Times New Roman" w:cs="Times New Roman"/>
          <w:color w:val="000000" w:themeColor="text1"/>
          <w:sz w:val="24"/>
          <w:szCs w:val="24"/>
        </w:rPr>
        <w:t xml:space="preserve">(about 5 minutes) and take Metro Line 1 to </w:t>
      </w:r>
      <w:proofErr w:type="spellStart"/>
      <w:r w:rsidRPr="00A72C64">
        <w:rPr>
          <w:rFonts w:ascii="Times New Roman" w:eastAsia="DengXian" w:hAnsi="Times New Roman" w:cs="Times New Roman"/>
          <w:color w:val="000000" w:themeColor="text1"/>
          <w:sz w:val="24"/>
          <w:szCs w:val="24"/>
        </w:rPr>
        <w:t>Beidajie</w:t>
      </w:r>
      <w:proofErr w:type="spellEnd"/>
      <w:r w:rsidRPr="00A72C64">
        <w:rPr>
          <w:rFonts w:ascii="Times New Roman" w:eastAsia="DengXian" w:hAnsi="Times New Roman" w:cs="Times New Roman"/>
          <w:color w:val="000000" w:themeColor="text1"/>
          <w:sz w:val="24"/>
          <w:szCs w:val="24"/>
        </w:rPr>
        <w:t xml:space="preserve"> Station</w:t>
      </w:r>
      <w:r w:rsidRPr="00A72C64">
        <w:rPr>
          <w:rFonts w:ascii="Times New Roman" w:eastAsia="DengXian" w:hAnsi="Times New Roman" w:cs="Times New Roman"/>
          <w:color w:val="000000" w:themeColor="text1"/>
          <w:sz w:val="24"/>
          <w:szCs w:val="24"/>
          <w:lang w:eastAsia="zh-CN"/>
        </w:rPr>
        <w:t>北大街</w:t>
      </w:r>
    </w:p>
    <w:p w14:paraId="312201A4" w14:textId="77777777" w:rsidR="00A72C64" w:rsidRPr="00A72C64" w:rsidRDefault="00A72C64" w:rsidP="00A72C64">
      <w:pPr>
        <w:numPr>
          <w:ilvl w:val="1"/>
          <w:numId w:val="25"/>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color w:val="000000" w:themeColor="text1"/>
          <w:sz w:val="24"/>
          <w:szCs w:val="24"/>
        </w:rPr>
        <w:t xml:space="preserve">Transfer to Metro Line 2 to </w:t>
      </w:r>
      <w:proofErr w:type="spellStart"/>
      <w:r w:rsidRPr="00A72C64">
        <w:rPr>
          <w:rFonts w:ascii="Times New Roman" w:eastAsia="DengXian" w:hAnsi="Times New Roman" w:cs="Times New Roman"/>
          <w:color w:val="000000" w:themeColor="text1"/>
          <w:sz w:val="24"/>
          <w:szCs w:val="24"/>
        </w:rPr>
        <w:t>Xiaozhai</w:t>
      </w:r>
      <w:proofErr w:type="spellEnd"/>
      <w:r w:rsidRPr="00A72C64">
        <w:rPr>
          <w:rFonts w:ascii="Times New Roman" w:eastAsia="DengXian" w:hAnsi="Times New Roman" w:cs="Times New Roman"/>
          <w:color w:val="000000" w:themeColor="text1"/>
          <w:sz w:val="24"/>
          <w:szCs w:val="24"/>
        </w:rPr>
        <w:t xml:space="preserve"> Station</w:t>
      </w:r>
      <w:r w:rsidRPr="00A72C64">
        <w:rPr>
          <w:rFonts w:ascii="Times New Roman" w:eastAsia="DengXian" w:hAnsi="Times New Roman" w:cs="Times New Roman"/>
          <w:color w:val="000000" w:themeColor="text1"/>
          <w:sz w:val="24"/>
          <w:szCs w:val="24"/>
          <w:lang w:eastAsia="zh-CN"/>
        </w:rPr>
        <w:t>小寨</w:t>
      </w:r>
    </w:p>
    <w:p w14:paraId="00A5C0D5" w14:textId="77777777" w:rsidR="00A72C64" w:rsidRPr="00A72C64" w:rsidRDefault="00A72C64" w:rsidP="00A72C64">
      <w:pPr>
        <w:numPr>
          <w:ilvl w:val="1"/>
          <w:numId w:val="25"/>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color w:val="000000" w:themeColor="text1"/>
          <w:sz w:val="24"/>
          <w:szCs w:val="24"/>
        </w:rPr>
        <w:t xml:space="preserve">Then transfer to Metro Line 3 to Xi'an </w:t>
      </w:r>
      <w:proofErr w:type="spellStart"/>
      <w:r w:rsidRPr="00A72C64">
        <w:rPr>
          <w:rFonts w:ascii="Times New Roman" w:eastAsia="DengXian" w:hAnsi="Times New Roman" w:cs="Times New Roman"/>
          <w:color w:val="000000" w:themeColor="text1"/>
          <w:sz w:val="24"/>
          <w:szCs w:val="24"/>
        </w:rPr>
        <w:t>Jiaotong</w:t>
      </w:r>
      <w:proofErr w:type="spellEnd"/>
      <w:r w:rsidRPr="00A72C64">
        <w:rPr>
          <w:rFonts w:ascii="Times New Roman" w:eastAsia="DengXian" w:hAnsi="Times New Roman" w:cs="Times New Roman"/>
          <w:color w:val="000000" w:themeColor="text1"/>
          <w:sz w:val="24"/>
          <w:szCs w:val="24"/>
        </w:rPr>
        <w:t xml:space="preserve"> University Station </w:t>
      </w:r>
      <w:r w:rsidRPr="00A72C64">
        <w:rPr>
          <w:rFonts w:ascii="Times New Roman" w:eastAsia="DengXian" w:hAnsi="Times New Roman" w:cs="Times New Roman"/>
          <w:color w:val="000000" w:themeColor="text1"/>
          <w:sz w:val="24"/>
          <w:szCs w:val="24"/>
          <w:lang w:eastAsia="zh-CN"/>
        </w:rPr>
        <w:t>西安交通大学</w:t>
      </w:r>
      <w:r w:rsidRPr="00A72C64">
        <w:rPr>
          <w:rFonts w:ascii="Times New Roman" w:eastAsia="DengXian" w:hAnsi="Times New Roman" w:cs="Times New Roman"/>
          <w:color w:val="000000" w:themeColor="text1"/>
          <w:sz w:val="24"/>
          <w:szCs w:val="24"/>
        </w:rPr>
        <w:t>and walk into the campus</w:t>
      </w:r>
    </w:p>
    <w:p w14:paraId="71E34D18"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lang w:eastAsia="zh-CN"/>
        </w:rPr>
      </w:pPr>
    </w:p>
    <w:p w14:paraId="381187E2"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u w:val="single"/>
        </w:rPr>
        <w:t>2. Subway routes</w:t>
      </w:r>
      <w:r w:rsidRPr="00A72C64">
        <w:rPr>
          <w:rFonts w:ascii="Times New Roman" w:eastAsia="DengXian" w:hAnsi="Times New Roman" w:cs="Times New Roman"/>
          <w:color w:val="000000" w:themeColor="text1"/>
          <w:sz w:val="24"/>
          <w:szCs w:val="24"/>
        </w:rPr>
        <w:t>: Airport Intercity Railway→ Metro Line 4 → Metro Line 3 (</w:t>
      </w:r>
      <w:proofErr w:type="spellStart"/>
      <w:r w:rsidRPr="00A72C64">
        <w:rPr>
          <w:rFonts w:ascii="Times New Roman" w:eastAsia="DengXian" w:hAnsi="Times New Roman" w:cs="Times New Roman"/>
          <w:color w:val="000000" w:themeColor="text1"/>
          <w:sz w:val="24"/>
          <w:szCs w:val="24"/>
        </w:rPr>
        <w:t>Jiaotong</w:t>
      </w:r>
      <w:proofErr w:type="spellEnd"/>
      <w:r w:rsidRPr="00A72C64">
        <w:rPr>
          <w:rFonts w:ascii="Times New Roman" w:eastAsia="DengXian" w:hAnsi="Times New Roman" w:cs="Times New Roman"/>
          <w:color w:val="000000" w:themeColor="text1"/>
          <w:sz w:val="24"/>
          <w:szCs w:val="24"/>
        </w:rPr>
        <w:t xml:space="preserve"> University Station</w:t>
      </w:r>
      <w:r w:rsidRPr="00A72C64">
        <w:rPr>
          <w:rFonts w:ascii="Times New Roman" w:eastAsia="DengXian" w:hAnsi="Times New Roman" w:cs="Times New Roman"/>
          <w:color w:val="000000" w:themeColor="text1"/>
          <w:sz w:val="24"/>
          <w:szCs w:val="24"/>
          <w:lang w:eastAsia="zh-CN"/>
        </w:rPr>
        <w:t>交通大学站</w:t>
      </w:r>
      <w:r w:rsidRPr="00A72C64">
        <w:rPr>
          <w:rFonts w:ascii="Times New Roman" w:eastAsia="DengXian" w:hAnsi="Times New Roman" w:cs="Times New Roman"/>
          <w:color w:val="000000" w:themeColor="text1"/>
          <w:sz w:val="24"/>
          <w:szCs w:val="24"/>
        </w:rPr>
        <w:t>).</w:t>
      </w:r>
    </w:p>
    <w:p w14:paraId="1396B95A" w14:textId="77777777" w:rsidR="00A72C64" w:rsidRPr="00A72C64" w:rsidRDefault="00A72C64" w:rsidP="00A72C64">
      <w:pPr>
        <w:numPr>
          <w:ilvl w:val="0"/>
          <w:numId w:val="35"/>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Cost</w:t>
      </w:r>
      <w:r w:rsidRPr="00A72C64">
        <w:rPr>
          <w:rFonts w:ascii="Times New Roman" w:eastAsia="DengXian" w:hAnsi="Times New Roman" w:cs="Times New Roman"/>
          <w:color w:val="000000" w:themeColor="text1"/>
          <w:sz w:val="24"/>
          <w:szCs w:val="24"/>
        </w:rPr>
        <w:t>: about 15 yuan for the whole journey</w:t>
      </w:r>
    </w:p>
    <w:p w14:paraId="185179C7" w14:textId="77777777" w:rsidR="00A72C64" w:rsidRPr="00A72C64" w:rsidRDefault="00A72C64" w:rsidP="00A72C64">
      <w:pPr>
        <w:numPr>
          <w:ilvl w:val="0"/>
          <w:numId w:val="35"/>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Total duration</w:t>
      </w:r>
      <w:r w:rsidRPr="00A72C64">
        <w:rPr>
          <w:rFonts w:ascii="Times New Roman" w:eastAsia="DengXian" w:hAnsi="Times New Roman" w:cs="Times New Roman"/>
          <w:color w:val="000000" w:themeColor="text1"/>
          <w:sz w:val="24"/>
          <w:szCs w:val="24"/>
        </w:rPr>
        <w:t>: about 1.5 hours</w:t>
      </w:r>
    </w:p>
    <w:p w14:paraId="08B99718" w14:textId="77777777" w:rsidR="00A72C64" w:rsidRPr="00A72C64" w:rsidRDefault="00A72C64" w:rsidP="00A72C64">
      <w:pPr>
        <w:numPr>
          <w:ilvl w:val="0"/>
          <w:numId w:val="35"/>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Steps</w:t>
      </w:r>
      <w:r w:rsidRPr="00A72C64">
        <w:rPr>
          <w:rFonts w:ascii="Times New Roman" w:eastAsia="DengXian" w:hAnsi="Times New Roman" w:cs="Times New Roman"/>
          <w:color w:val="000000" w:themeColor="text1"/>
          <w:sz w:val="24"/>
          <w:szCs w:val="24"/>
        </w:rPr>
        <w:t>:</w:t>
      </w:r>
    </w:p>
    <w:p w14:paraId="52E6385A" w14:textId="77777777" w:rsidR="00A72C64" w:rsidRPr="00A72C64" w:rsidRDefault="00A72C64" w:rsidP="00A72C64">
      <w:pPr>
        <w:numPr>
          <w:ilvl w:val="1"/>
          <w:numId w:val="27"/>
        </w:numPr>
        <w:snapToGrid w:val="0"/>
        <w:spacing w:after="0" w:line="276" w:lineRule="auto"/>
        <w:rPr>
          <w:rFonts w:ascii="Times New Roman" w:eastAsia="DengXian"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Take the Airport Intercity Railway from Terminal 3 to the "North Railway Station</w:t>
      </w:r>
      <w:proofErr w:type="gramStart"/>
      <w:r w:rsidRPr="00A72C64">
        <w:rPr>
          <w:rFonts w:ascii="Times New Roman" w:eastAsia="DengXian" w:hAnsi="Times New Roman" w:cs="Times New Roman"/>
          <w:color w:val="000000" w:themeColor="text1"/>
          <w:sz w:val="24"/>
          <w:szCs w:val="24"/>
        </w:rPr>
        <w:t>北客站</w:t>
      </w:r>
      <w:proofErr w:type="gramEnd"/>
      <w:r w:rsidRPr="00A72C64">
        <w:rPr>
          <w:rFonts w:ascii="Times New Roman" w:eastAsia="DengXian" w:hAnsi="Times New Roman" w:cs="Times New Roman"/>
          <w:color w:val="000000" w:themeColor="text1"/>
          <w:sz w:val="24"/>
          <w:szCs w:val="24"/>
        </w:rPr>
        <w:t>" station</w:t>
      </w:r>
    </w:p>
    <w:p w14:paraId="650CBD38" w14:textId="77777777" w:rsidR="00A72C64" w:rsidRPr="00A72C64" w:rsidRDefault="00A72C64" w:rsidP="00A72C64">
      <w:pPr>
        <w:numPr>
          <w:ilvl w:val="1"/>
          <w:numId w:val="27"/>
        </w:numPr>
        <w:snapToGrid w:val="0"/>
        <w:spacing w:after="0" w:line="276" w:lineRule="auto"/>
        <w:rPr>
          <w:rFonts w:ascii="Times New Roman" w:eastAsia="DengXian"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 xml:space="preserve">Transfer to Metro Line 4 to Big Wild Goose Pagoda Station </w:t>
      </w:r>
      <w:r w:rsidRPr="00A72C64">
        <w:rPr>
          <w:rFonts w:ascii="Times New Roman" w:eastAsia="DengXian" w:hAnsi="Times New Roman" w:cs="Times New Roman"/>
          <w:color w:val="000000" w:themeColor="text1"/>
          <w:sz w:val="24"/>
          <w:szCs w:val="24"/>
        </w:rPr>
        <w:t>大雁塔</w:t>
      </w:r>
    </w:p>
    <w:p w14:paraId="34C3F618" w14:textId="77777777" w:rsidR="00A72C64" w:rsidRPr="00A72C64" w:rsidRDefault="00A72C64" w:rsidP="00A72C64">
      <w:pPr>
        <w:numPr>
          <w:ilvl w:val="1"/>
          <w:numId w:val="27"/>
        </w:numPr>
        <w:snapToGrid w:val="0"/>
        <w:spacing w:after="0" w:line="276" w:lineRule="auto"/>
        <w:rPr>
          <w:rFonts w:ascii="Times New Roman" w:eastAsia="DengXian"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 xml:space="preserve">Then transfer to Metro Line 3 to Xi'an </w:t>
      </w:r>
      <w:proofErr w:type="spellStart"/>
      <w:r w:rsidRPr="00A72C64">
        <w:rPr>
          <w:rFonts w:ascii="Times New Roman" w:eastAsia="DengXian" w:hAnsi="Times New Roman" w:cs="Times New Roman"/>
          <w:color w:val="000000" w:themeColor="text1"/>
          <w:sz w:val="24"/>
          <w:szCs w:val="24"/>
        </w:rPr>
        <w:t>Jiaotong</w:t>
      </w:r>
      <w:proofErr w:type="spellEnd"/>
      <w:r w:rsidRPr="00A72C64">
        <w:rPr>
          <w:rFonts w:ascii="Times New Roman" w:eastAsia="DengXian" w:hAnsi="Times New Roman" w:cs="Times New Roman"/>
          <w:color w:val="000000" w:themeColor="text1"/>
          <w:sz w:val="24"/>
          <w:szCs w:val="24"/>
        </w:rPr>
        <w:t xml:space="preserve"> University Station </w:t>
      </w:r>
      <w:r w:rsidRPr="00A72C64">
        <w:rPr>
          <w:rFonts w:ascii="Times New Roman" w:eastAsia="DengXian" w:hAnsi="Times New Roman" w:cs="Times New Roman"/>
          <w:color w:val="000000" w:themeColor="text1"/>
          <w:sz w:val="24"/>
          <w:szCs w:val="24"/>
        </w:rPr>
        <w:t>西安交通大学</w:t>
      </w:r>
      <w:r w:rsidRPr="00A72C64">
        <w:rPr>
          <w:rFonts w:ascii="Times New Roman" w:eastAsia="DengXian" w:hAnsi="Times New Roman" w:cs="Times New Roman"/>
          <w:color w:val="000000" w:themeColor="text1"/>
          <w:sz w:val="24"/>
          <w:szCs w:val="24"/>
        </w:rPr>
        <w:t>and walk into the campus</w:t>
      </w:r>
    </w:p>
    <w:p w14:paraId="5CC4CE02"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lang w:eastAsia="zh-CN"/>
        </w:rPr>
      </w:pPr>
    </w:p>
    <w:p w14:paraId="05201406"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u w:val="single"/>
        </w:rPr>
      </w:pPr>
      <w:r w:rsidRPr="00A72C64">
        <w:rPr>
          <w:rFonts w:ascii="Times New Roman" w:eastAsia="DengXian" w:hAnsi="Times New Roman" w:cs="Times New Roman"/>
          <w:b/>
          <w:bCs/>
          <w:color w:val="000000" w:themeColor="text1"/>
          <w:sz w:val="24"/>
          <w:szCs w:val="24"/>
          <w:u w:val="single"/>
        </w:rPr>
        <w:lastRenderedPageBreak/>
        <w:t xml:space="preserve">3. Taxi </w:t>
      </w:r>
    </w:p>
    <w:p w14:paraId="3AACCFDF" w14:textId="77777777" w:rsidR="00A72C64" w:rsidRPr="00A72C64" w:rsidRDefault="00A72C64" w:rsidP="00A72C64">
      <w:pPr>
        <w:numPr>
          <w:ilvl w:val="0"/>
          <w:numId w:val="27"/>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Cost</w:t>
      </w:r>
      <w:r w:rsidRPr="00A72C64">
        <w:rPr>
          <w:rFonts w:ascii="Times New Roman" w:eastAsia="DengXian" w:hAnsi="Times New Roman" w:cs="Times New Roman"/>
          <w:color w:val="000000" w:themeColor="text1"/>
          <w:sz w:val="24"/>
          <w:szCs w:val="24"/>
        </w:rPr>
        <w:t xml:space="preserve">: </w:t>
      </w:r>
      <w:r w:rsidRPr="00A72C64">
        <w:rPr>
          <w:rFonts w:ascii="Times New Roman" w:eastAsia="DengXian" w:hAnsi="Times New Roman" w:cs="Times New Roman"/>
          <w:b/>
          <w:bCs/>
          <w:color w:val="000000" w:themeColor="text1"/>
          <w:sz w:val="24"/>
          <w:szCs w:val="24"/>
        </w:rPr>
        <w:t>about 100-150 yuan</w:t>
      </w:r>
    </w:p>
    <w:p w14:paraId="12AF5F81" w14:textId="77777777" w:rsidR="00A72C64" w:rsidRPr="00A72C64" w:rsidRDefault="00A72C64" w:rsidP="00A72C64">
      <w:pPr>
        <w:numPr>
          <w:ilvl w:val="0"/>
          <w:numId w:val="27"/>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Total duration</w:t>
      </w:r>
      <w:r w:rsidRPr="00A72C64">
        <w:rPr>
          <w:rFonts w:ascii="Times New Roman" w:eastAsia="DengXian" w:hAnsi="Times New Roman" w:cs="Times New Roman"/>
          <w:color w:val="000000" w:themeColor="text1"/>
          <w:sz w:val="24"/>
          <w:szCs w:val="24"/>
        </w:rPr>
        <w:t xml:space="preserve">: </w:t>
      </w:r>
      <w:r w:rsidRPr="00A72C64">
        <w:rPr>
          <w:rFonts w:ascii="Times New Roman" w:eastAsia="DengXian" w:hAnsi="Times New Roman" w:cs="Times New Roman"/>
          <w:b/>
          <w:bCs/>
          <w:color w:val="000000" w:themeColor="text1"/>
          <w:sz w:val="24"/>
          <w:szCs w:val="24"/>
        </w:rPr>
        <w:t>about 45-60 minutes</w:t>
      </w:r>
    </w:p>
    <w:p w14:paraId="6CEF81E5" w14:textId="77777777" w:rsidR="00A72C64" w:rsidRPr="00A72C64" w:rsidRDefault="00A72C64" w:rsidP="00A72C64">
      <w:pPr>
        <w:numPr>
          <w:ilvl w:val="0"/>
          <w:numId w:val="27"/>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When to use</w:t>
      </w:r>
      <w:r w:rsidRPr="00A72C64">
        <w:rPr>
          <w:rFonts w:ascii="Times New Roman" w:eastAsia="DengXian" w:hAnsi="Times New Roman" w:cs="Times New Roman"/>
          <w:color w:val="000000" w:themeColor="text1"/>
          <w:sz w:val="24"/>
          <w:szCs w:val="24"/>
        </w:rPr>
        <w:t>: If you have a lot of luggage or share the cost with friends, a taxi (a ride-hailing app in China) will be more convenient</w:t>
      </w:r>
    </w:p>
    <w:p w14:paraId="3B572A93" w14:textId="77777777" w:rsidR="00A72C64" w:rsidRPr="00A72C64" w:rsidRDefault="00A72C64" w:rsidP="00A72C64">
      <w:pPr>
        <w:numPr>
          <w:ilvl w:val="0"/>
          <w:numId w:val="27"/>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Recommended Route</w:t>
      </w:r>
      <w:r w:rsidRPr="00A72C64">
        <w:rPr>
          <w:rFonts w:ascii="Times New Roman" w:eastAsia="DengXian" w:hAnsi="Times New Roman" w:cs="Times New Roman"/>
          <w:color w:val="000000" w:themeColor="text1"/>
          <w:sz w:val="24"/>
          <w:szCs w:val="24"/>
        </w:rPr>
        <w:t>:</w:t>
      </w:r>
    </w:p>
    <w:p w14:paraId="1A0910F6" w14:textId="77777777" w:rsidR="00A72C64" w:rsidRPr="00A72C64" w:rsidRDefault="00A72C64" w:rsidP="00A72C64">
      <w:pPr>
        <w:numPr>
          <w:ilvl w:val="1"/>
          <w:numId w:val="27"/>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color w:val="000000" w:themeColor="text1"/>
          <w:sz w:val="24"/>
          <w:szCs w:val="24"/>
        </w:rPr>
        <w:t xml:space="preserve">Navigate directly to "Xi'an </w:t>
      </w:r>
      <w:proofErr w:type="spellStart"/>
      <w:r w:rsidRPr="00A72C64">
        <w:rPr>
          <w:rFonts w:ascii="Times New Roman" w:eastAsia="DengXian" w:hAnsi="Times New Roman" w:cs="Times New Roman"/>
          <w:color w:val="000000" w:themeColor="text1"/>
          <w:sz w:val="24"/>
          <w:szCs w:val="24"/>
        </w:rPr>
        <w:t>Jiaotong</w:t>
      </w:r>
      <w:proofErr w:type="spellEnd"/>
      <w:r w:rsidRPr="00A72C64">
        <w:rPr>
          <w:rFonts w:ascii="Times New Roman" w:eastAsia="DengXian" w:hAnsi="Times New Roman" w:cs="Times New Roman"/>
          <w:color w:val="000000" w:themeColor="text1"/>
          <w:sz w:val="24"/>
          <w:szCs w:val="24"/>
        </w:rPr>
        <w:t xml:space="preserve"> University </w:t>
      </w:r>
      <w:proofErr w:type="spellStart"/>
      <w:r w:rsidRPr="00A72C64">
        <w:rPr>
          <w:rFonts w:ascii="Times New Roman" w:eastAsia="DengXian" w:hAnsi="Times New Roman" w:cs="Times New Roman"/>
          <w:color w:val="000000" w:themeColor="text1"/>
          <w:sz w:val="24"/>
          <w:szCs w:val="24"/>
        </w:rPr>
        <w:t>Xingqing</w:t>
      </w:r>
      <w:proofErr w:type="spellEnd"/>
      <w:r w:rsidRPr="00A72C64">
        <w:rPr>
          <w:rFonts w:ascii="Times New Roman" w:eastAsia="DengXian" w:hAnsi="Times New Roman" w:cs="Times New Roman"/>
          <w:color w:val="000000" w:themeColor="text1"/>
          <w:sz w:val="24"/>
          <w:szCs w:val="24"/>
        </w:rPr>
        <w:t xml:space="preserve"> Campus </w:t>
      </w:r>
      <w:r w:rsidRPr="00A72C64">
        <w:rPr>
          <w:rFonts w:ascii="Times New Roman" w:eastAsia="DengXian" w:hAnsi="Times New Roman" w:cs="Times New Roman"/>
          <w:color w:val="000000" w:themeColor="text1"/>
          <w:sz w:val="24"/>
          <w:szCs w:val="24"/>
          <w:lang w:eastAsia="zh-CN"/>
        </w:rPr>
        <w:t>西安交通大学兴庆校区</w:t>
      </w:r>
      <w:r w:rsidRPr="00A72C64">
        <w:rPr>
          <w:rFonts w:ascii="Times New Roman" w:eastAsia="DengXian" w:hAnsi="Times New Roman" w:cs="Times New Roman"/>
          <w:color w:val="000000" w:themeColor="text1"/>
          <w:sz w:val="24"/>
          <w:szCs w:val="24"/>
        </w:rPr>
        <w:t>" (University faculties and dormitories)</w:t>
      </w:r>
    </w:p>
    <w:p w14:paraId="68DC72C0" w14:textId="77777777" w:rsidR="00A72C64" w:rsidRPr="00A72C64" w:rsidRDefault="00A72C64" w:rsidP="00A72C64">
      <w:pPr>
        <w:numPr>
          <w:ilvl w:val="1"/>
          <w:numId w:val="27"/>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color w:val="000000" w:themeColor="text1"/>
          <w:sz w:val="24"/>
          <w:szCs w:val="24"/>
        </w:rPr>
        <w:t xml:space="preserve">During peak periods, it is recommended to avoid the Third Ring Expressway, and you can take the Ring Expressway + </w:t>
      </w:r>
      <w:proofErr w:type="spellStart"/>
      <w:r w:rsidRPr="00A72C64">
        <w:rPr>
          <w:rFonts w:ascii="Times New Roman" w:eastAsia="DengXian" w:hAnsi="Times New Roman" w:cs="Times New Roman"/>
          <w:color w:val="000000" w:themeColor="text1"/>
          <w:sz w:val="24"/>
          <w:szCs w:val="24"/>
        </w:rPr>
        <w:t>Xianning</w:t>
      </w:r>
      <w:proofErr w:type="spellEnd"/>
      <w:r w:rsidRPr="00A72C64">
        <w:rPr>
          <w:rFonts w:ascii="Times New Roman" w:eastAsia="DengXian" w:hAnsi="Times New Roman" w:cs="Times New Roman"/>
          <w:color w:val="000000" w:themeColor="text1"/>
          <w:sz w:val="24"/>
          <w:szCs w:val="24"/>
        </w:rPr>
        <w:t xml:space="preserve"> West Road (</w:t>
      </w:r>
      <w:r w:rsidRPr="00A72C64">
        <w:rPr>
          <w:rFonts w:ascii="Times New Roman" w:eastAsia="DengXian" w:hAnsi="Times New Roman" w:cs="Times New Roman"/>
          <w:b/>
          <w:bCs/>
          <w:color w:val="000000" w:themeColor="text1"/>
          <w:sz w:val="24"/>
          <w:szCs w:val="24"/>
          <w:lang w:eastAsia="zh-CN"/>
        </w:rPr>
        <w:t>咸宁西路</w:t>
      </w:r>
      <w:r w:rsidRPr="00A72C64">
        <w:rPr>
          <w:rFonts w:ascii="Times New Roman" w:eastAsia="DengXian" w:hAnsi="Times New Roman" w:cs="Times New Roman"/>
          <w:b/>
          <w:bCs/>
          <w:color w:val="000000" w:themeColor="text1"/>
          <w:sz w:val="24"/>
          <w:szCs w:val="24"/>
          <w:lang w:eastAsia="zh-CN"/>
        </w:rPr>
        <w:t xml:space="preserve">) </w:t>
      </w:r>
      <w:r w:rsidRPr="00A72C64">
        <w:rPr>
          <w:rFonts w:ascii="Times New Roman" w:eastAsia="DengXian" w:hAnsi="Times New Roman" w:cs="Times New Roman"/>
          <w:color w:val="000000" w:themeColor="text1"/>
          <w:sz w:val="24"/>
          <w:szCs w:val="24"/>
        </w:rPr>
        <w:t>for a faster time</w:t>
      </w:r>
    </w:p>
    <w:p w14:paraId="6C2B113B"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lang w:eastAsia="zh-CN"/>
        </w:rPr>
      </w:pPr>
    </w:p>
    <w:p w14:paraId="4B40EA56"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u w:val="single"/>
        </w:rPr>
      </w:pPr>
      <w:r w:rsidRPr="00A72C64">
        <w:rPr>
          <w:rFonts w:ascii="Times New Roman" w:eastAsia="DengXian" w:hAnsi="Times New Roman" w:cs="Times New Roman"/>
          <w:b/>
          <w:bCs/>
          <w:color w:val="000000" w:themeColor="text1"/>
          <w:sz w:val="24"/>
          <w:szCs w:val="24"/>
          <w:u w:val="single"/>
        </w:rPr>
        <w:t>4. Airport Express</w:t>
      </w:r>
    </w:p>
    <w:p w14:paraId="146AC048" w14:textId="77777777" w:rsidR="00A72C64" w:rsidRPr="00A72C64" w:rsidRDefault="00A72C64" w:rsidP="00A72C64">
      <w:pPr>
        <w:numPr>
          <w:ilvl w:val="0"/>
          <w:numId w:val="28"/>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Route</w:t>
      </w:r>
      <w:r w:rsidRPr="00A72C64">
        <w:rPr>
          <w:rFonts w:ascii="Times New Roman" w:eastAsia="DengXian" w:hAnsi="Times New Roman" w:cs="Times New Roman"/>
          <w:color w:val="000000" w:themeColor="text1"/>
          <w:sz w:val="24"/>
          <w:szCs w:val="24"/>
        </w:rPr>
        <w:t>: "Airport Express Line 2" directly to "</w:t>
      </w:r>
      <w:proofErr w:type="spellStart"/>
      <w:r w:rsidRPr="00A72C64">
        <w:rPr>
          <w:rFonts w:ascii="Times New Roman" w:eastAsia="DengXian" w:hAnsi="Times New Roman" w:cs="Times New Roman"/>
          <w:color w:val="000000" w:themeColor="text1"/>
          <w:sz w:val="24"/>
          <w:szCs w:val="24"/>
        </w:rPr>
        <w:t>Zhonglou</w:t>
      </w:r>
      <w:proofErr w:type="spellEnd"/>
      <w:r w:rsidRPr="00A72C64">
        <w:rPr>
          <w:rFonts w:ascii="Times New Roman" w:eastAsia="DengXian" w:hAnsi="Times New Roman" w:cs="Times New Roman"/>
          <w:color w:val="000000" w:themeColor="text1"/>
          <w:sz w:val="24"/>
          <w:szCs w:val="24"/>
        </w:rPr>
        <w:t>"(</w:t>
      </w:r>
      <w:r w:rsidRPr="00A72C64">
        <w:rPr>
          <w:rFonts w:ascii="Times New Roman" w:eastAsia="DengXian" w:hAnsi="Times New Roman" w:cs="Times New Roman"/>
          <w:color w:val="000000" w:themeColor="text1"/>
          <w:sz w:val="24"/>
          <w:szCs w:val="24"/>
          <w:lang w:eastAsia="zh-CN"/>
        </w:rPr>
        <w:t>钟楼</w:t>
      </w:r>
      <w:r w:rsidRPr="00A72C64">
        <w:rPr>
          <w:rFonts w:ascii="Times New Roman" w:eastAsia="DengXian" w:hAnsi="Times New Roman" w:cs="Times New Roman"/>
          <w:color w:val="000000" w:themeColor="text1"/>
          <w:sz w:val="24"/>
          <w:szCs w:val="24"/>
          <w:lang w:eastAsia="zh-CN"/>
        </w:rPr>
        <w:t>)</w:t>
      </w:r>
      <w:r w:rsidRPr="00A72C64">
        <w:rPr>
          <w:rFonts w:ascii="Times New Roman" w:eastAsia="DengXian" w:hAnsi="Times New Roman" w:cs="Times New Roman"/>
          <w:color w:val="000000" w:themeColor="text1"/>
          <w:sz w:val="24"/>
          <w:szCs w:val="24"/>
        </w:rPr>
        <w:t xml:space="preserve"> Station → Metro Line 2 → Metro Line 3 (</w:t>
      </w:r>
      <w:proofErr w:type="spellStart"/>
      <w:r w:rsidRPr="00A72C64">
        <w:rPr>
          <w:rFonts w:ascii="Times New Roman" w:eastAsia="DengXian" w:hAnsi="Times New Roman" w:cs="Times New Roman"/>
          <w:color w:val="000000" w:themeColor="text1"/>
          <w:sz w:val="24"/>
          <w:szCs w:val="24"/>
        </w:rPr>
        <w:t>Jiaotong</w:t>
      </w:r>
      <w:proofErr w:type="spellEnd"/>
      <w:r w:rsidRPr="00A72C64">
        <w:rPr>
          <w:rFonts w:ascii="Times New Roman" w:eastAsia="DengXian" w:hAnsi="Times New Roman" w:cs="Times New Roman"/>
          <w:color w:val="000000" w:themeColor="text1"/>
          <w:sz w:val="24"/>
          <w:szCs w:val="24"/>
        </w:rPr>
        <w:t xml:space="preserve"> University Station).</w:t>
      </w:r>
    </w:p>
    <w:p w14:paraId="5E5F583B" w14:textId="77777777" w:rsidR="00A72C64" w:rsidRPr="00A72C64" w:rsidRDefault="00A72C64" w:rsidP="00A72C64">
      <w:pPr>
        <w:numPr>
          <w:ilvl w:val="0"/>
          <w:numId w:val="28"/>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Cost</w:t>
      </w:r>
      <w:r w:rsidRPr="00A72C64">
        <w:rPr>
          <w:rFonts w:ascii="Times New Roman" w:eastAsia="DengXian" w:hAnsi="Times New Roman" w:cs="Times New Roman"/>
          <w:color w:val="000000" w:themeColor="text1"/>
          <w:sz w:val="24"/>
          <w:szCs w:val="24"/>
        </w:rPr>
        <w:t>: about 16 yuan for the airport express line, about 3-5 yuan for the subway</w:t>
      </w:r>
    </w:p>
    <w:p w14:paraId="0AC8B39E" w14:textId="77777777" w:rsidR="00A72C64" w:rsidRPr="00A72C64" w:rsidRDefault="00A72C64" w:rsidP="00A72C64">
      <w:pPr>
        <w:numPr>
          <w:ilvl w:val="0"/>
          <w:numId w:val="28"/>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Total duration</w:t>
      </w:r>
      <w:r w:rsidRPr="00A72C64">
        <w:rPr>
          <w:rFonts w:ascii="Times New Roman" w:eastAsia="DengXian" w:hAnsi="Times New Roman" w:cs="Times New Roman"/>
          <w:color w:val="000000" w:themeColor="text1"/>
          <w:sz w:val="24"/>
          <w:szCs w:val="24"/>
        </w:rPr>
        <w:t>: about 1.5 hours</w:t>
      </w:r>
    </w:p>
    <w:p w14:paraId="509F6241" w14:textId="77777777" w:rsidR="00A72C64" w:rsidRPr="00A72C64" w:rsidRDefault="00A72C64" w:rsidP="00A72C64">
      <w:pPr>
        <w:numPr>
          <w:ilvl w:val="0"/>
          <w:numId w:val="28"/>
        </w:num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When to go</w:t>
      </w:r>
      <w:r w:rsidRPr="00A72C64">
        <w:rPr>
          <w:rFonts w:ascii="Times New Roman" w:eastAsia="DengXian" w:hAnsi="Times New Roman" w:cs="Times New Roman"/>
          <w:color w:val="000000" w:themeColor="text1"/>
          <w:sz w:val="24"/>
          <w:szCs w:val="24"/>
        </w:rPr>
        <w:t>: If you arrive at the right frequency on the Airport Express, you can consider this option</w:t>
      </w:r>
    </w:p>
    <w:p w14:paraId="0D8937C0"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lang w:eastAsia="zh-CN"/>
        </w:rPr>
      </w:pPr>
    </w:p>
    <w:p w14:paraId="642C75F2"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lang w:eastAsia="zh-CN"/>
        </w:rPr>
      </w:pPr>
      <w:r w:rsidRPr="00A72C64">
        <w:rPr>
          <w:rFonts w:ascii="Times New Roman" w:eastAsia="DengXian" w:hAnsi="Times New Roman" w:cs="Times New Roman"/>
          <w:b/>
          <w:bCs/>
          <w:color w:val="000000" w:themeColor="text1"/>
          <w:sz w:val="24"/>
          <w:szCs w:val="24"/>
        </w:rPr>
        <w:t>Summary of Recommended Routes</w:t>
      </w:r>
    </w:p>
    <w:p w14:paraId="18B5C3C5"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color w:val="000000" w:themeColor="text1"/>
          <w:sz w:val="24"/>
          <w:szCs w:val="24"/>
        </w:rPr>
        <w:t>If you have time, it is recommended to take the limousine bus or subway, and if you are in a hurry or have large luggage, you can take a taxi.</w:t>
      </w:r>
    </w:p>
    <w:tbl>
      <w:tblPr>
        <w:tblW w:w="9416" w:type="dxa"/>
        <w:tblLayout w:type="fixed"/>
        <w:tblCellMar>
          <w:left w:w="28" w:type="dxa"/>
          <w:right w:w="28" w:type="dxa"/>
        </w:tblCellMar>
        <w:tblLook w:val="04A0" w:firstRow="1" w:lastRow="0" w:firstColumn="1" w:lastColumn="0" w:noHBand="0" w:noVBand="1"/>
      </w:tblPr>
      <w:tblGrid>
        <w:gridCol w:w="2512"/>
        <w:gridCol w:w="1850"/>
        <w:gridCol w:w="2197"/>
        <w:gridCol w:w="2857"/>
      </w:tblGrid>
      <w:tr w:rsidR="00A72C64" w:rsidRPr="00A72C64" w14:paraId="52922A76" w14:textId="77777777" w:rsidTr="00A72C64">
        <w:trPr>
          <w:trHeight w:val="615"/>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7A87F"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manner</w:t>
            </w:r>
          </w:p>
        </w:tc>
        <w:tc>
          <w:tcPr>
            <w:tcW w:w="1850" w:type="dxa"/>
            <w:tcBorders>
              <w:top w:val="single" w:sz="4" w:space="0" w:color="auto"/>
              <w:left w:val="nil"/>
              <w:bottom w:val="single" w:sz="4" w:space="0" w:color="auto"/>
              <w:right w:val="single" w:sz="4" w:space="0" w:color="auto"/>
            </w:tcBorders>
            <w:shd w:val="clear" w:color="auto" w:fill="auto"/>
            <w:vAlign w:val="center"/>
            <w:hideMark/>
          </w:tcPr>
          <w:p w14:paraId="1517EEC6"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expenses</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14:paraId="522FE537"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Duration</w:t>
            </w:r>
          </w:p>
        </w:tc>
        <w:tc>
          <w:tcPr>
            <w:tcW w:w="2857" w:type="dxa"/>
            <w:tcBorders>
              <w:top w:val="single" w:sz="4" w:space="0" w:color="auto"/>
              <w:left w:val="nil"/>
              <w:bottom w:val="single" w:sz="4" w:space="0" w:color="auto"/>
              <w:right w:val="single" w:sz="4" w:space="0" w:color="auto"/>
            </w:tcBorders>
            <w:shd w:val="clear" w:color="auto" w:fill="auto"/>
            <w:vAlign w:val="center"/>
            <w:hideMark/>
          </w:tcPr>
          <w:p w14:paraId="12794D2B"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Suitable for</w:t>
            </w:r>
          </w:p>
        </w:tc>
      </w:tr>
      <w:tr w:rsidR="00A72C64" w:rsidRPr="00A72C64" w14:paraId="14A34DB7" w14:textId="77777777" w:rsidTr="00A72C64">
        <w:trPr>
          <w:trHeight w:val="615"/>
        </w:trPr>
        <w:tc>
          <w:tcPr>
            <w:tcW w:w="2512" w:type="dxa"/>
            <w:tcBorders>
              <w:top w:val="nil"/>
              <w:left w:val="single" w:sz="4" w:space="0" w:color="auto"/>
              <w:bottom w:val="single" w:sz="4" w:space="0" w:color="auto"/>
              <w:right w:val="single" w:sz="4" w:space="0" w:color="auto"/>
            </w:tcBorders>
            <w:shd w:val="clear" w:color="auto" w:fill="auto"/>
            <w:vAlign w:val="center"/>
            <w:hideMark/>
          </w:tcPr>
          <w:p w14:paraId="4C73C16A"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Airport Limousine + Metro</w:t>
            </w:r>
          </w:p>
        </w:tc>
        <w:tc>
          <w:tcPr>
            <w:tcW w:w="1850" w:type="dxa"/>
            <w:tcBorders>
              <w:top w:val="nil"/>
              <w:left w:val="nil"/>
              <w:bottom w:val="single" w:sz="4" w:space="0" w:color="auto"/>
              <w:right w:val="single" w:sz="4" w:space="0" w:color="auto"/>
            </w:tcBorders>
            <w:shd w:val="clear" w:color="auto" w:fill="auto"/>
            <w:vAlign w:val="center"/>
            <w:hideMark/>
          </w:tcPr>
          <w:p w14:paraId="0FCFE377"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About 30 yuan</w:t>
            </w:r>
          </w:p>
        </w:tc>
        <w:tc>
          <w:tcPr>
            <w:tcW w:w="2197" w:type="dxa"/>
            <w:tcBorders>
              <w:top w:val="nil"/>
              <w:left w:val="nil"/>
              <w:bottom w:val="single" w:sz="4" w:space="0" w:color="auto"/>
              <w:right w:val="single" w:sz="4" w:space="0" w:color="auto"/>
            </w:tcBorders>
            <w:shd w:val="clear" w:color="auto" w:fill="auto"/>
            <w:vAlign w:val="center"/>
            <w:hideMark/>
          </w:tcPr>
          <w:p w14:paraId="35560B8C"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Approximately 1.5 hours</w:t>
            </w:r>
          </w:p>
        </w:tc>
        <w:tc>
          <w:tcPr>
            <w:tcW w:w="2857" w:type="dxa"/>
            <w:tcBorders>
              <w:top w:val="nil"/>
              <w:left w:val="nil"/>
              <w:bottom w:val="single" w:sz="4" w:space="0" w:color="auto"/>
              <w:right w:val="single" w:sz="4" w:space="0" w:color="auto"/>
            </w:tcBorders>
            <w:shd w:val="clear" w:color="auto" w:fill="auto"/>
            <w:vAlign w:val="center"/>
            <w:hideMark/>
          </w:tcPr>
          <w:p w14:paraId="4105BFFE"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Affordable with less luggage</w:t>
            </w:r>
          </w:p>
        </w:tc>
      </w:tr>
      <w:tr w:rsidR="00A72C64" w:rsidRPr="00A72C64" w14:paraId="6F13BC1A" w14:textId="77777777" w:rsidTr="00A72C64">
        <w:trPr>
          <w:trHeight w:val="615"/>
        </w:trPr>
        <w:tc>
          <w:tcPr>
            <w:tcW w:w="2512" w:type="dxa"/>
            <w:tcBorders>
              <w:top w:val="nil"/>
              <w:left w:val="single" w:sz="4" w:space="0" w:color="auto"/>
              <w:bottom w:val="single" w:sz="4" w:space="0" w:color="auto"/>
              <w:right w:val="single" w:sz="4" w:space="0" w:color="auto"/>
            </w:tcBorders>
            <w:shd w:val="clear" w:color="auto" w:fill="auto"/>
            <w:vAlign w:val="center"/>
            <w:hideMark/>
          </w:tcPr>
          <w:p w14:paraId="57E9222C"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Airport Intercity Railway + Metro</w:t>
            </w:r>
          </w:p>
        </w:tc>
        <w:tc>
          <w:tcPr>
            <w:tcW w:w="1850" w:type="dxa"/>
            <w:tcBorders>
              <w:top w:val="nil"/>
              <w:left w:val="nil"/>
              <w:bottom w:val="single" w:sz="4" w:space="0" w:color="auto"/>
              <w:right w:val="single" w:sz="4" w:space="0" w:color="auto"/>
            </w:tcBorders>
            <w:shd w:val="clear" w:color="auto" w:fill="auto"/>
            <w:vAlign w:val="center"/>
            <w:hideMark/>
          </w:tcPr>
          <w:p w14:paraId="25D0D0C5"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About $15</w:t>
            </w:r>
          </w:p>
        </w:tc>
        <w:tc>
          <w:tcPr>
            <w:tcW w:w="2197" w:type="dxa"/>
            <w:tcBorders>
              <w:top w:val="nil"/>
              <w:left w:val="nil"/>
              <w:bottom w:val="single" w:sz="4" w:space="0" w:color="auto"/>
              <w:right w:val="single" w:sz="4" w:space="0" w:color="auto"/>
            </w:tcBorders>
            <w:shd w:val="clear" w:color="auto" w:fill="auto"/>
            <w:vAlign w:val="center"/>
            <w:hideMark/>
          </w:tcPr>
          <w:p w14:paraId="56E5E6CA"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Approximately 1.5 hours</w:t>
            </w:r>
          </w:p>
        </w:tc>
        <w:tc>
          <w:tcPr>
            <w:tcW w:w="2857" w:type="dxa"/>
            <w:tcBorders>
              <w:top w:val="nil"/>
              <w:left w:val="nil"/>
              <w:bottom w:val="single" w:sz="4" w:space="0" w:color="auto"/>
              <w:right w:val="single" w:sz="4" w:space="0" w:color="auto"/>
            </w:tcBorders>
            <w:shd w:val="clear" w:color="auto" w:fill="auto"/>
            <w:vAlign w:val="center"/>
            <w:hideMark/>
          </w:tcPr>
          <w:p w14:paraId="4CD3A953"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Cheap and suitable for traveling light</w:t>
            </w:r>
          </w:p>
        </w:tc>
      </w:tr>
      <w:tr w:rsidR="00A72C64" w:rsidRPr="00A72C64" w14:paraId="16EF8AFC" w14:textId="77777777" w:rsidTr="00A72C64">
        <w:trPr>
          <w:trHeight w:val="615"/>
        </w:trPr>
        <w:tc>
          <w:tcPr>
            <w:tcW w:w="2512" w:type="dxa"/>
            <w:tcBorders>
              <w:top w:val="nil"/>
              <w:left w:val="single" w:sz="4" w:space="0" w:color="auto"/>
              <w:bottom w:val="single" w:sz="4" w:space="0" w:color="auto"/>
              <w:right w:val="single" w:sz="4" w:space="0" w:color="auto"/>
            </w:tcBorders>
            <w:shd w:val="clear" w:color="auto" w:fill="auto"/>
            <w:vAlign w:val="center"/>
            <w:hideMark/>
          </w:tcPr>
          <w:p w14:paraId="63242150"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 xml:space="preserve">taxi </w:t>
            </w:r>
          </w:p>
        </w:tc>
        <w:tc>
          <w:tcPr>
            <w:tcW w:w="1850" w:type="dxa"/>
            <w:tcBorders>
              <w:top w:val="nil"/>
              <w:left w:val="nil"/>
              <w:bottom w:val="single" w:sz="4" w:space="0" w:color="auto"/>
              <w:right w:val="single" w:sz="4" w:space="0" w:color="auto"/>
            </w:tcBorders>
            <w:shd w:val="clear" w:color="auto" w:fill="auto"/>
            <w:vAlign w:val="center"/>
            <w:hideMark/>
          </w:tcPr>
          <w:p w14:paraId="7C1EDB3E"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About 100-150 yuan</w:t>
            </w:r>
          </w:p>
        </w:tc>
        <w:tc>
          <w:tcPr>
            <w:tcW w:w="2197" w:type="dxa"/>
            <w:tcBorders>
              <w:top w:val="nil"/>
              <w:left w:val="nil"/>
              <w:bottom w:val="single" w:sz="4" w:space="0" w:color="auto"/>
              <w:right w:val="single" w:sz="4" w:space="0" w:color="auto"/>
            </w:tcBorders>
            <w:shd w:val="clear" w:color="auto" w:fill="auto"/>
            <w:vAlign w:val="center"/>
            <w:hideMark/>
          </w:tcPr>
          <w:p w14:paraId="46CDC9EA"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About 45-60 minutes</w:t>
            </w:r>
          </w:p>
        </w:tc>
        <w:tc>
          <w:tcPr>
            <w:tcW w:w="2857" w:type="dxa"/>
            <w:tcBorders>
              <w:top w:val="nil"/>
              <w:left w:val="nil"/>
              <w:bottom w:val="single" w:sz="4" w:space="0" w:color="auto"/>
              <w:right w:val="single" w:sz="4" w:space="0" w:color="auto"/>
            </w:tcBorders>
            <w:shd w:val="clear" w:color="auto" w:fill="auto"/>
            <w:vAlign w:val="center"/>
            <w:hideMark/>
          </w:tcPr>
          <w:p w14:paraId="5FC80187"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Convenient, luggage more or more people traveling</w:t>
            </w:r>
          </w:p>
        </w:tc>
      </w:tr>
      <w:tr w:rsidR="00A72C64" w:rsidRPr="00A72C64" w14:paraId="7817E8E3" w14:textId="77777777" w:rsidTr="00A72C64">
        <w:trPr>
          <w:trHeight w:val="615"/>
        </w:trPr>
        <w:tc>
          <w:tcPr>
            <w:tcW w:w="2512" w:type="dxa"/>
            <w:tcBorders>
              <w:top w:val="nil"/>
              <w:left w:val="single" w:sz="4" w:space="0" w:color="auto"/>
              <w:bottom w:val="single" w:sz="4" w:space="0" w:color="auto"/>
              <w:right w:val="single" w:sz="4" w:space="0" w:color="auto"/>
            </w:tcBorders>
            <w:shd w:val="clear" w:color="auto" w:fill="auto"/>
            <w:vAlign w:val="center"/>
            <w:hideMark/>
          </w:tcPr>
          <w:p w14:paraId="7EB3B172" w14:textId="77777777" w:rsidR="00A72C64" w:rsidRPr="00A72C64" w:rsidRDefault="00A72C64" w:rsidP="00A72C64">
            <w:pPr>
              <w:snapToGrid w:val="0"/>
              <w:spacing w:after="0" w:line="276" w:lineRule="auto"/>
              <w:rPr>
                <w:rFonts w:ascii="Times New Roman" w:eastAsia="微軟正黑體"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Airport Express + Metro</w:t>
            </w:r>
          </w:p>
        </w:tc>
        <w:tc>
          <w:tcPr>
            <w:tcW w:w="1850" w:type="dxa"/>
            <w:tcBorders>
              <w:top w:val="nil"/>
              <w:left w:val="nil"/>
              <w:bottom w:val="single" w:sz="4" w:space="0" w:color="auto"/>
              <w:right w:val="single" w:sz="4" w:space="0" w:color="auto"/>
            </w:tcBorders>
            <w:shd w:val="clear" w:color="auto" w:fill="auto"/>
            <w:vAlign w:val="center"/>
            <w:hideMark/>
          </w:tcPr>
          <w:p w14:paraId="4EAB62B1"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About $20</w:t>
            </w:r>
          </w:p>
        </w:tc>
        <w:tc>
          <w:tcPr>
            <w:tcW w:w="2197" w:type="dxa"/>
            <w:tcBorders>
              <w:top w:val="nil"/>
              <w:left w:val="nil"/>
              <w:bottom w:val="single" w:sz="4" w:space="0" w:color="auto"/>
              <w:right w:val="single" w:sz="4" w:space="0" w:color="auto"/>
            </w:tcBorders>
            <w:shd w:val="clear" w:color="auto" w:fill="auto"/>
            <w:vAlign w:val="center"/>
            <w:hideMark/>
          </w:tcPr>
          <w:p w14:paraId="1FF5F8F1"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Approximately 1.5 hours</w:t>
            </w:r>
          </w:p>
        </w:tc>
        <w:tc>
          <w:tcPr>
            <w:tcW w:w="2857" w:type="dxa"/>
            <w:tcBorders>
              <w:top w:val="nil"/>
              <w:left w:val="nil"/>
              <w:bottom w:val="single" w:sz="4" w:space="0" w:color="auto"/>
              <w:right w:val="single" w:sz="4" w:space="0" w:color="auto"/>
            </w:tcBorders>
            <w:shd w:val="clear" w:color="auto" w:fill="auto"/>
            <w:vAlign w:val="center"/>
            <w:hideMark/>
          </w:tcPr>
          <w:p w14:paraId="3A5C0AD2"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rPr>
            </w:pPr>
            <w:r w:rsidRPr="00A72C64">
              <w:rPr>
                <w:rFonts w:ascii="Times New Roman" w:eastAsia="DengXian" w:hAnsi="Times New Roman" w:cs="Times New Roman"/>
                <w:color w:val="000000" w:themeColor="text1"/>
                <w:sz w:val="24"/>
                <w:szCs w:val="24"/>
              </w:rPr>
              <w:t>If the frequency is suitable, it is more convenient</w:t>
            </w:r>
          </w:p>
        </w:tc>
      </w:tr>
    </w:tbl>
    <w:p w14:paraId="3E1C3578" w14:textId="0046180A" w:rsidR="00A72C64" w:rsidRDefault="00A72C64" w:rsidP="00A72C64">
      <w:pPr>
        <w:spacing w:after="0" w:line="276" w:lineRule="auto"/>
        <w:rPr>
          <w:rFonts w:ascii="Times New Roman" w:eastAsia="微軟正黑體" w:hAnsi="Times New Roman" w:cs="Times New Roman"/>
          <w:b/>
          <w:bCs/>
          <w:color w:val="000000" w:themeColor="text1"/>
          <w:sz w:val="24"/>
          <w:szCs w:val="24"/>
        </w:rPr>
      </w:pPr>
    </w:p>
    <w:p w14:paraId="1C14E9FD" w14:textId="77777777" w:rsidR="00A72C64" w:rsidRDefault="00A72C64">
      <w:pPr>
        <w:rPr>
          <w:rFonts w:ascii="Times New Roman" w:eastAsia="微軟正黑體" w:hAnsi="Times New Roman" w:cs="Times New Roman"/>
          <w:b/>
          <w:bCs/>
          <w:color w:val="000000" w:themeColor="text1"/>
          <w:sz w:val="24"/>
          <w:szCs w:val="24"/>
        </w:rPr>
      </w:pPr>
      <w:r>
        <w:rPr>
          <w:rFonts w:ascii="Times New Roman" w:eastAsia="微軟正黑體" w:hAnsi="Times New Roman" w:cs="Times New Roman"/>
          <w:b/>
          <w:bCs/>
          <w:color w:val="000000" w:themeColor="text1"/>
          <w:sz w:val="24"/>
          <w:szCs w:val="24"/>
        </w:rPr>
        <w:br w:type="page"/>
      </w:r>
    </w:p>
    <w:p w14:paraId="13D2279B" w14:textId="77777777" w:rsidR="00A72C64" w:rsidRPr="00A72C64" w:rsidRDefault="00A72C64" w:rsidP="00A72C64">
      <w:pPr>
        <w:spacing w:after="0" w:line="276" w:lineRule="auto"/>
        <w:rPr>
          <w:rFonts w:ascii="Times New Roman" w:eastAsia="微軟正黑體" w:hAnsi="Times New Roman" w:cs="Times New Roman"/>
          <w:b/>
          <w:bCs/>
          <w:color w:val="000000" w:themeColor="text1"/>
          <w:sz w:val="24"/>
          <w:szCs w:val="24"/>
        </w:rPr>
      </w:pPr>
    </w:p>
    <w:p w14:paraId="02F83B41" w14:textId="77777777" w:rsidR="00A72C64" w:rsidRPr="00A72C64" w:rsidRDefault="00A72C64" w:rsidP="00A72C64">
      <w:pPr>
        <w:pStyle w:val="a3"/>
        <w:numPr>
          <w:ilvl w:val="0"/>
          <w:numId w:val="36"/>
        </w:numPr>
        <w:spacing w:after="0" w:line="276" w:lineRule="auto"/>
        <w:rPr>
          <w:rFonts w:ascii="Times New Roman" w:eastAsia="DengXian" w:hAnsi="Times New Roman" w:cs="Times New Roman"/>
          <w:b/>
          <w:bCs/>
          <w:color w:val="000000" w:themeColor="text1"/>
          <w:sz w:val="24"/>
          <w:szCs w:val="24"/>
          <w:highlight w:val="yellow"/>
          <w:lang w:eastAsia="zh-CN"/>
        </w:rPr>
      </w:pPr>
      <w:r w:rsidRPr="00A72C64">
        <w:rPr>
          <w:rFonts w:ascii="Times New Roman" w:eastAsia="DengXian" w:hAnsi="Times New Roman" w:cs="Times New Roman"/>
          <w:b/>
          <w:bCs/>
          <w:color w:val="000000" w:themeColor="text1"/>
          <w:sz w:val="24"/>
          <w:szCs w:val="24"/>
          <w:highlight w:val="yellow"/>
          <w:lang w:eastAsia="zh-CN"/>
        </w:rPr>
        <w:t>Hotel Information:</w:t>
      </w:r>
    </w:p>
    <w:p w14:paraId="65D4341F" w14:textId="77777777" w:rsidR="00A72C64" w:rsidRPr="00A72C64" w:rsidRDefault="00A72C64" w:rsidP="00A72C64">
      <w:pPr>
        <w:pStyle w:val="a3"/>
        <w:numPr>
          <w:ilvl w:val="0"/>
          <w:numId w:val="39"/>
        </w:numPr>
        <w:spacing w:after="0" w:line="276" w:lineRule="auto"/>
        <w:ind w:hanging="54"/>
        <w:rPr>
          <w:rFonts w:ascii="Times New Roman" w:hAnsi="Times New Roman" w:cs="Times New Roman"/>
          <w:b/>
          <w:bCs/>
          <w:color w:val="FF0000"/>
          <w:sz w:val="24"/>
          <w:szCs w:val="24"/>
        </w:rPr>
      </w:pPr>
      <w:r w:rsidRPr="00A72C64">
        <w:rPr>
          <w:rFonts w:ascii="Times New Roman" w:eastAsia="DengXian" w:hAnsi="Times New Roman" w:cs="Times New Roman"/>
          <w:b/>
          <w:bCs/>
          <w:color w:val="FF0000"/>
          <w:sz w:val="24"/>
          <w:szCs w:val="24"/>
        </w:rPr>
        <w:t xml:space="preserve">Xi'an </w:t>
      </w:r>
      <w:proofErr w:type="spellStart"/>
      <w:r w:rsidRPr="00A72C64">
        <w:rPr>
          <w:rFonts w:ascii="Times New Roman" w:eastAsia="DengXian" w:hAnsi="Times New Roman" w:cs="Times New Roman"/>
          <w:b/>
          <w:bCs/>
          <w:color w:val="FF0000"/>
          <w:sz w:val="24"/>
          <w:szCs w:val="24"/>
        </w:rPr>
        <w:t>Jiaotong</w:t>
      </w:r>
      <w:proofErr w:type="spellEnd"/>
      <w:r w:rsidRPr="00A72C64">
        <w:rPr>
          <w:rFonts w:ascii="Times New Roman" w:eastAsia="DengXian" w:hAnsi="Times New Roman" w:cs="Times New Roman"/>
          <w:b/>
          <w:bCs/>
          <w:color w:val="FF0000"/>
          <w:sz w:val="24"/>
          <w:szCs w:val="24"/>
        </w:rPr>
        <w:t xml:space="preserve"> University Nanyang Hotel (</w:t>
      </w:r>
      <w:r w:rsidRPr="00A72C64">
        <w:rPr>
          <w:rFonts w:ascii="Times New Roman" w:eastAsia="DengXian" w:hAnsi="Times New Roman" w:cs="Times New Roman"/>
          <w:b/>
          <w:bCs/>
          <w:color w:val="FF0000"/>
          <w:sz w:val="24"/>
          <w:szCs w:val="24"/>
          <w:lang w:eastAsia="zh-CN"/>
        </w:rPr>
        <w:t>西安交大南洋大酒店</w:t>
      </w:r>
      <w:r w:rsidRPr="00A72C64">
        <w:rPr>
          <w:rFonts w:ascii="Times New Roman" w:eastAsia="DengXian" w:hAnsi="Times New Roman" w:cs="Times New Roman"/>
          <w:b/>
          <w:bCs/>
          <w:color w:val="FF0000"/>
          <w:sz w:val="24"/>
          <w:szCs w:val="24"/>
          <w:lang w:eastAsia="zh-CN"/>
        </w:rPr>
        <w:t xml:space="preserve">) </w:t>
      </w:r>
    </w:p>
    <w:p w14:paraId="18E0717B" w14:textId="77777777" w:rsidR="00A72C64" w:rsidRPr="00A72C64" w:rsidRDefault="00A72C64" w:rsidP="00A72C64">
      <w:pPr>
        <w:pStyle w:val="a3"/>
        <w:numPr>
          <w:ilvl w:val="0"/>
          <w:numId w:val="39"/>
        </w:numPr>
        <w:spacing w:after="0" w:line="276" w:lineRule="auto"/>
        <w:ind w:hanging="54"/>
        <w:rPr>
          <w:rFonts w:ascii="Times New Roman" w:eastAsia="微軟正黑體" w:hAnsi="Times New Roman" w:cs="Times New Roman"/>
          <w:b/>
          <w:bCs/>
          <w:color w:val="000000" w:themeColor="text1"/>
          <w:sz w:val="24"/>
          <w:szCs w:val="24"/>
        </w:rPr>
      </w:pPr>
      <w:hyperlink r:id="rId9" w:history="1">
        <w:r w:rsidRPr="00A72C64">
          <w:rPr>
            <w:rStyle w:val="a9"/>
            <w:rFonts w:ascii="Times New Roman" w:eastAsia="DengXian" w:hAnsi="Times New Roman" w:cs="Times New Roman"/>
            <w:b/>
            <w:bCs/>
            <w:color w:val="000000" w:themeColor="text1"/>
            <w:sz w:val="24"/>
            <w:szCs w:val="24"/>
          </w:rPr>
          <w:t>http://nanyang.hotels-xian.com/</w:t>
        </w:r>
      </w:hyperlink>
    </w:p>
    <w:p w14:paraId="217BF683" w14:textId="77777777" w:rsidR="00A72C64" w:rsidRPr="00A72C64" w:rsidRDefault="00A72C64" w:rsidP="00A72C64">
      <w:pPr>
        <w:pStyle w:val="a3"/>
        <w:numPr>
          <w:ilvl w:val="0"/>
          <w:numId w:val="39"/>
        </w:numPr>
        <w:spacing w:after="0" w:line="276" w:lineRule="auto"/>
        <w:ind w:hanging="54"/>
        <w:rPr>
          <w:rFonts w:ascii="Times New Roman"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 xml:space="preserve">Address: </w:t>
      </w:r>
      <w:hyperlink r:id="rId10" w:history="1">
        <w:r w:rsidRPr="00A72C64">
          <w:rPr>
            <w:rStyle w:val="a9"/>
            <w:rFonts w:ascii="Times New Roman" w:eastAsia="DengXian" w:hAnsi="Times New Roman" w:cs="Times New Roman"/>
            <w:b/>
            <w:bCs/>
            <w:color w:val="000000" w:themeColor="text1"/>
            <w:sz w:val="24"/>
            <w:szCs w:val="24"/>
          </w:rPr>
          <w:t>No. 1, Xingqing South Road, Xi'an, Beilin District, Xi'an, Shaanxi Province, China</w:t>
        </w:r>
      </w:hyperlink>
      <w:r w:rsidRPr="00A72C64">
        <w:rPr>
          <w:rFonts w:ascii="Times New Roman" w:eastAsia="微軟正黑體" w:hAnsi="Times New Roman" w:cs="Times New Roman"/>
          <w:b/>
          <w:bCs/>
          <w:color w:val="000000" w:themeColor="text1"/>
          <w:sz w:val="24"/>
          <w:szCs w:val="24"/>
        </w:rPr>
        <w:t xml:space="preserve"> </w:t>
      </w:r>
    </w:p>
    <w:p w14:paraId="12FA4AE1" w14:textId="01688326" w:rsidR="00A72C64" w:rsidRPr="00A72C64" w:rsidRDefault="00A72C64" w:rsidP="00A72C64">
      <w:pPr>
        <w:pStyle w:val="a3"/>
        <w:numPr>
          <w:ilvl w:val="0"/>
          <w:numId w:val="39"/>
        </w:numPr>
        <w:spacing w:after="0" w:line="276" w:lineRule="auto"/>
        <w:ind w:hanging="54"/>
        <w:rPr>
          <w:rFonts w:ascii="Times New Roman"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Double room and standard room, 460 yuan per room, including double breakfast, the agreed price on campus.</w:t>
      </w:r>
    </w:p>
    <w:p w14:paraId="30B231DA"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Destination: Nanyang Hotel</w:t>
      </w:r>
    </w:p>
    <w:p w14:paraId="3F2F4E23"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1. Airport Shuttle Bus (available at Terminals T2, T3, or T5)</w:t>
      </w:r>
      <w:r w:rsidRPr="00A72C64">
        <w:rPr>
          <w:rFonts w:ascii="Times New Roman" w:eastAsia="Times New Roman" w:hAnsi="Times New Roman" w:cs="Times New Roman"/>
          <w:color w:val="000000"/>
          <w:sz w:val="24"/>
          <w:szCs w:val="24"/>
        </w:rPr>
        <w:br/>
      </w:r>
      <w:r w:rsidRPr="00A72C64">
        <w:rPr>
          <w:rFonts w:ascii="Times New Roman" w:eastAsia="Times New Roman" w:hAnsi="Times New Roman" w:cs="Times New Roman"/>
          <w:b/>
          <w:bCs/>
          <w:color w:val="000000"/>
          <w:sz w:val="24"/>
          <w:szCs w:val="24"/>
        </w:rPr>
        <w:t>Arrival between 8:00 AM – 9:00 PM</w:t>
      </w:r>
    </w:p>
    <w:p w14:paraId="14D57BAB" w14:textId="77777777" w:rsidR="00A72C64" w:rsidRPr="00A72C64" w:rsidRDefault="00A72C64" w:rsidP="00A72C64">
      <w:pPr>
        <w:numPr>
          <w:ilvl w:val="0"/>
          <w:numId w:val="40"/>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Route 1</w:t>
      </w:r>
      <w:r w:rsidRPr="00A72C64">
        <w:rPr>
          <w:rFonts w:ascii="Times New Roman" w:eastAsia="Times New Roman" w:hAnsi="Times New Roman" w:cs="Times New Roman"/>
          <w:color w:val="000000"/>
          <w:sz w:val="24"/>
          <w:szCs w:val="24"/>
        </w:rPr>
        <w:t>: Take the airport shuttle bus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West Line" → Get off at </w:t>
      </w:r>
      <w:proofErr w:type="spellStart"/>
      <w:r w:rsidRPr="00A72C64">
        <w:rPr>
          <w:rFonts w:ascii="Times New Roman" w:eastAsia="Times New Roman" w:hAnsi="Times New Roman" w:cs="Times New Roman"/>
          <w:color w:val="000000"/>
          <w:sz w:val="24"/>
          <w:szCs w:val="24"/>
        </w:rPr>
        <w:t>Andingmen</w:t>
      </w:r>
      <w:proofErr w:type="spellEnd"/>
      <w:r w:rsidRPr="00A72C64">
        <w:rPr>
          <w:rFonts w:ascii="Times New Roman" w:eastAsia="Times New Roman" w:hAnsi="Times New Roman" w:cs="Times New Roman"/>
          <w:color w:val="000000"/>
          <w:sz w:val="24"/>
          <w:szCs w:val="24"/>
        </w:rPr>
        <w:t xml:space="preserve"> Station /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Station → Walk to Metro Line 6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Station → Exit at </w:t>
      </w:r>
      <w:proofErr w:type="spellStart"/>
      <w:r w:rsidRPr="00A72C64">
        <w:rPr>
          <w:rFonts w:ascii="Times New Roman" w:eastAsia="Times New Roman" w:hAnsi="Times New Roman" w:cs="Times New Roman"/>
          <w:color w:val="000000"/>
          <w:sz w:val="24"/>
          <w:szCs w:val="24"/>
        </w:rPr>
        <w:t>Jiaotong</w:t>
      </w:r>
      <w:proofErr w:type="spellEnd"/>
      <w:r w:rsidRPr="00A72C64">
        <w:rPr>
          <w:rFonts w:ascii="Times New Roman" w:eastAsia="Times New Roman" w:hAnsi="Times New Roman" w:cs="Times New Roman"/>
          <w:color w:val="000000"/>
          <w:sz w:val="24"/>
          <w:szCs w:val="24"/>
        </w:rPr>
        <w:t xml:space="preserve"> University · </w:t>
      </w:r>
      <w:proofErr w:type="spellStart"/>
      <w:r w:rsidRPr="00A72C64">
        <w:rPr>
          <w:rFonts w:ascii="Times New Roman" w:eastAsia="Times New Roman" w:hAnsi="Times New Roman" w:cs="Times New Roman"/>
          <w:color w:val="000000"/>
          <w:sz w:val="24"/>
          <w:szCs w:val="24"/>
        </w:rPr>
        <w:t>Xingqinggong</w:t>
      </w:r>
      <w:proofErr w:type="spellEnd"/>
      <w:r w:rsidRPr="00A72C64">
        <w:rPr>
          <w:rFonts w:ascii="Times New Roman" w:eastAsia="Times New Roman" w:hAnsi="Times New Roman" w:cs="Times New Roman"/>
          <w:color w:val="000000"/>
          <w:sz w:val="24"/>
          <w:szCs w:val="24"/>
        </w:rPr>
        <w:t xml:space="preserve"> Station Exit B → Walk about 15 minutes or take a 5-minute taxi ride to Nanyang Hotel.</w:t>
      </w:r>
    </w:p>
    <w:p w14:paraId="5CF618A0" w14:textId="77777777" w:rsidR="00A72C64" w:rsidRPr="00A72C64" w:rsidRDefault="00A72C64" w:rsidP="00A72C64">
      <w:pPr>
        <w:numPr>
          <w:ilvl w:val="0"/>
          <w:numId w:val="40"/>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Route 2</w:t>
      </w:r>
      <w:r w:rsidRPr="00A72C64">
        <w:rPr>
          <w:rFonts w:ascii="Times New Roman" w:eastAsia="Times New Roman" w:hAnsi="Times New Roman" w:cs="Times New Roman"/>
          <w:color w:val="000000"/>
          <w:sz w:val="24"/>
          <w:szCs w:val="24"/>
        </w:rPr>
        <w:t>: Take the airport shuttle bus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North Line" → Get off at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Station → Walk to Metro Line 6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Station → Exit at </w:t>
      </w:r>
      <w:proofErr w:type="spellStart"/>
      <w:r w:rsidRPr="00A72C64">
        <w:rPr>
          <w:rFonts w:ascii="Times New Roman" w:eastAsia="Times New Roman" w:hAnsi="Times New Roman" w:cs="Times New Roman"/>
          <w:color w:val="000000"/>
          <w:sz w:val="24"/>
          <w:szCs w:val="24"/>
        </w:rPr>
        <w:t>Jiaotong</w:t>
      </w:r>
      <w:proofErr w:type="spellEnd"/>
      <w:r w:rsidRPr="00A72C64">
        <w:rPr>
          <w:rFonts w:ascii="Times New Roman" w:eastAsia="Times New Roman" w:hAnsi="Times New Roman" w:cs="Times New Roman"/>
          <w:color w:val="000000"/>
          <w:sz w:val="24"/>
          <w:szCs w:val="24"/>
        </w:rPr>
        <w:t xml:space="preserve"> University · </w:t>
      </w:r>
      <w:proofErr w:type="spellStart"/>
      <w:r w:rsidRPr="00A72C64">
        <w:rPr>
          <w:rFonts w:ascii="Times New Roman" w:eastAsia="Times New Roman" w:hAnsi="Times New Roman" w:cs="Times New Roman"/>
          <w:color w:val="000000"/>
          <w:sz w:val="24"/>
          <w:szCs w:val="24"/>
        </w:rPr>
        <w:t>Xingqinggong</w:t>
      </w:r>
      <w:proofErr w:type="spellEnd"/>
      <w:r w:rsidRPr="00A72C64">
        <w:rPr>
          <w:rFonts w:ascii="Times New Roman" w:eastAsia="Times New Roman" w:hAnsi="Times New Roman" w:cs="Times New Roman"/>
          <w:color w:val="000000"/>
          <w:sz w:val="24"/>
          <w:szCs w:val="24"/>
        </w:rPr>
        <w:t xml:space="preserve"> Station Exit B → Walk about 15 minutes or take a 5-minute taxi ride to Nanyang Hotel.</w:t>
      </w:r>
    </w:p>
    <w:p w14:paraId="681B933B" w14:textId="77777777" w:rsidR="00A72C64" w:rsidRPr="00A72C64" w:rsidRDefault="00A72C64" w:rsidP="00A72C64">
      <w:pPr>
        <w:numPr>
          <w:ilvl w:val="0"/>
          <w:numId w:val="40"/>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Route 3</w:t>
      </w:r>
      <w:r w:rsidRPr="00A72C64">
        <w:rPr>
          <w:rFonts w:ascii="Times New Roman" w:eastAsia="Times New Roman" w:hAnsi="Times New Roman" w:cs="Times New Roman"/>
          <w:color w:val="000000"/>
          <w:sz w:val="24"/>
          <w:szCs w:val="24"/>
        </w:rPr>
        <w:t xml:space="preserve">: Take the airport shuttle bus "West High-Tech Business Express Line" → Get off at </w:t>
      </w:r>
      <w:proofErr w:type="spellStart"/>
      <w:r w:rsidRPr="00A72C64">
        <w:rPr>
          <w:rFonts w:ascii="Times New Roman" w:eastAsia="Times New Roman" w:hAnsi="Times New Roman" w:cs="Times New Roman"/>
          <w:color w:val="000000"/>
          <w:sz w:val="24"/>
          <w:szCs w:val="24"/>
        </w:rPr>
        <w:t>Xiyaotou</w:t>
      </w:r>
      <w:proofErr w:type="spellEnd"/>
      <w:r w:rsidRPr="00A72C64">
        <w:rPr>
          <w:rFonts w:ascii="Times New Roman" w:eastAsia="Times New Roman" w:hAnsi="Times New Roman" w:cs="Times New Roman"/>
          <w:color w:val="000000"/>
          <w:sz w:val="24"/>
          <w:szCs w:val="24"/>
        </w:rPr>
        <w:t xml:space="preserve"> Station → Walk to Metro Line 5 </w:t>
      </w:r>
      <w:proofErr w:type="spellStart"/>
      <w:r w:rsidRPr="00A72C64">
        <w:rPr>
          <w:rFonts w:ascii="Times New Roman" w:eastAsia="Times New Roman" w:hAnsi="Times New Roman" w:cs="Times New Roman"/>
          <w:color w:val="000000"/>
          <w:sz w:val="24"/>
          <w:szCs w:val="24"/>
        </w:rPr>
        <w:t>Xiyaotou</w:t>
      </w:r>
      <w:proofErr w:type="spellEnd"/>
      <w:r w:rsidRPr="00A72C64">
        <w:rPr>
          <w:rFonts w:ascii="Times New Roman" w:eastAsia="Times New Roman" w:hAnsi="Times New Roman" w:cs="Times New Roman"/>
          <w:color w:val="000000"/>
          <w:sz w:val="24"/>
          <w:szCs w:val="24"/>
        </w:rPr>
        <w:t xml:space="preserve"> Station → Exit at </w:t>
      </w:r>
      <w:proofErr w:type="spellStart"/>
      <w:r w:rsidRPr="00A72C64">
        <w:rPr>
          <w:rFonts w:ascii="Times New Roman" w:eastAsia="Times New Roman" w:hAnsi="Times New Roman" w:cs="Times New Roman"/>
          <w:color w:val="000000"/>
          <w:sz w:val="24"/>
          <w:szCs w:val="24"/>
        </w:rPr>
        <w:t>Yanxiang</w:t>
      </w:r>
      <w:proofErr w:type="spellEnd"/>
      <w:r w:rsidRPr="00A72C64">
        <w:rPr>
          <w:rFonts w:ascii="Times New Roman" w:eastAsia="Times New Roman" w:hAnsi="Times New Roman" w:cs="Times New Roman"/>
          <w:color w:val="000000"/>
          <w:sz w:val="24"/>
          <w:szCs w:val="24"/>
        </w:rPr>
        <w:t xml:space="preserve"> Road North Exit A → Walk about 10 minutes to Nanyang Hotel.</w:t>
      </w:r>
    </w:p>
    <w:p w14:paraId="04EC27DD"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Cost</w:t>
      </w:r>
      <w:r w:rsidRPr="00A72C64">
        <w:rPr>
          <w:rFonts w:ascii="Times New Roman" w:eastAsia="Times New Roman" w:hAnsi="Times New Roman" w:cs="Times New Roman"/>
          <w:color w:val="000000"/>
          <w:sz w:val="24"/>
          <w:szCs w:val="24"/>
        </w:rPr>
        <w:t>: Airport shuttle bus 25 RMB, Metro ticket 3-5 RMB</w:t>
      </w:r>
      <w:r w:rsidRPr="00A72C64">
        <w:rPr>
          <w:rFonts w:ascii="Times New Roman" w:eastAsia="Times New Roman" w:hAnsi="Times New Roman" w:cs="Times New Roman"/>
          <w:color w:val="000000"/>
          <w:sz w:val="24"/>
          <w:szCs w:val="24"/>
        </w:rPr>
        <w:br/>
      </w:r>
      <w:r w:rsidRPr="00A72C64">
        <w:rPr>
          <w:rFonts w:ascii="Times New Roman" w:eastAsia="Times New Roman" w:hAnsi="Times New Roman" w:cs="Times New Roman"/>
          <w:b/>
          <w:bCs/>
          <w:color w:val="000000"/>
          <w:sz w:val="24"/>
          <w:szCs w:val="24"/>
        </w:rPr>
        <w:t>Total Duration</w:t>
      </w:r>
      <w:r w:rsidRPr="00A72C64">
        <w:rPr>
          <w:rFonts w:ascii="Times New Roman" w:eastAsia="Times New Roman" w:hAnsi="Times New Roman" w:cs="Times New Roman"/>
          <w:color w:val="000000"/>
          <w:sz w:val="24"/>
          <w:szCs w:val="24"/>
        </w:rPr>
        <w:t>: About 1 hour 30 minutes</w:t>
      </w:r>
    </w:p>
    <w:p w14:paraId="72C1EC33"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Arrival between 10:00 PM – 1:00 AM</w:t>
      </w:r>
      <w:r w:rsidRPr="00A72C64">
        <w:rPr>
          <w:rFonts w:ascii="Times New Roman" w:eastAsia="Times New Roman" w:hAnsi="Times New Roman" w:cs="Times New Roman"/>
          <w:color w:val="000000"/>
          <w:sz w:val="24"/>
          <w:szCs w:val="24"/>
        </w:rPr>
        <w:t> (Last metro trains for Lines 5 and 6 are at 11:00 PM)</w:t>
      </w:r>
    </w:p>
    <w:p w14:paraId="148F5318" w14:textId="77777777" w:rsidR="00A72C64" w:rsidRPr="00A72C64" w:rsidRDefault="00A72C64" w:rsidP="00A72C64">
      <w:pPr>
        <w:numPr>
          <w:ilvl w:val="0"/>
          <w:numId w:val="41"/>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Route</w:t>
      </w:r>
      <w:r w:rsidRPr="00A72C64">
        <w:rPr>
          <w:rFonts w:ascii="Times New Roman" w:eastAsia="Times New Roman" w:hAnsi="Times New Roman" w:cs="Times New Roman"/>
          <w:color w:val="000000"/>
          <w:sz w:val="24"/>
          <w:szCs w:val="24"/>
        </w:rPr>
        <w:t xml:space="preserve">: Take the airport shuttle bus "Night Line 1/2" → Get off at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Station → Take a taxi (about 20 minutes) to Nanyang Hotel.</w:t>
      </w:r>
    </w:p>
    <w:p w14:paraId="59738F37"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Cost</w:t>
      </w:r>
      <w:r w:rsidRPr="00A72C64">
        <w:rPr>
          <w:rFonts w:ascii="Times New Roman" w:eastAsia="Times New Roman" w:hAnsi="Times New Roman" w:cs="Times New Roman"/>
          <w:color w:val="000000"/>
          <w:sz w:val="24"/>
          <w:szCs w:val="24"/>
        </w:rPr>
        <w:t>: Airport shuttle bus about 25 RMB, taxi about 15 RMB</w:t>
      </w:r>
      <w:r w:rsidRPr="00A72C64">
        <w:rPr>
          <w:rFonts w:ascii="Times New Roman" w:eastAsia="Times New Roman" w:hAnsi="Times New Roman" w:cs="Times New Roman"/>
          <w:color w:val="000000"/>
          <w:sz w:val="24"/>
          <w:szCs w:val="24"/>
        </w:rPr>
        <w:br/>
      </w:r>
      <w:r w:rsidRPr="00A72C64">
        <w:rPr>
          <w:rFonts w:ascii="Times New Roman" w:eastAsia="Times New Roman" w:hAnsi="Times New Roman" w:cs="Times New Roman"/>
          <w:b/>
          <w:bCs/>
          <w:color w:val="000000"/>
          <w:sz w:val="24"/>
          <w:szCs w:val="24"/>
        </w:rPr>
        <w:t>Total Duration</w:t>
      </w:r>
      <w:r w:rsidRPr="00A72C64">
        <w:rPr>
          <w:rFonts w:ascii="Times New Roman" w:eastAsia="Times New Roman" w:hAnsi="Times New Roman" w:cs="Times New Roman"/>
          <w:color w:val="000000"/>
          <w:sz w:val="24"/>
          <w:szCs w:val="24"/>
        </w:rPr>
        <w:t>: About 1 hour</w:t>
      </w:r>
    </w:p>
    <w:p w14:paraId="414A2678" w14:textId="77777777" w:rsidR="00A72C64" w:rsidRPr="00A72C64" w:rsidRDefault="00A72C64" w:rsidP="00A72C64">
      <w:pPr>
        <w:spacing w:after="0" w:line="276" w:lineRule="auto"/>
        <w:rPr>
          <w:rFonts w:ascii="Times New Roman" w:eastAsia="Times New Roman" w:hAnsi="Times New Roman" w:cs="Times New Roman"/>
          <w:sz w:val="24"/>
          <w:szCs w:val="24"/>
        </w:rPr>
      </w:pPr>
      <w:r w:rsidRPr="00A72C64">
        <w:rPr>
          <w:rFonts w:ascii="Times New Roman" w:eastAsia="Times New Roman" w:hAnsi="Times New Roman" w:cs="Times New Roman"/>
          <w:noProof/>
          <w:sz w:val="24"/>
          <w:szCs w:val="24"/>
        </w:rPr>
        <w:pict w14:anchorId="79078625">
          <v:rect id="_x0000_i1025" alt="" style="width:468pt;height:.05pt;mso-width-percent:0;mso-height-percent:0;mso-width-percent:0;mso-height-percent:0" o:hralign="center" o:hrstd="t" o:hr="t" fillcolor="#a0a0a0" stroked="f"/>
        </w:pict>
      </w:r>
    </w:p>
    <w:p w14:paraId="54B29C3D"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2. Metro Route</w:t>
      </w:r>
    </w:p>
    <w:p w14:paraId="6320B769" w14:textId="77777777" w:rsidR="00A72C64" w:rsidRPr="00A72C64" w:rsidRDefault="00A72C64" w:rsidP="00A72C64">
      <w:pPr>
        <w:numPr>
          <w:ilvl w:val="0"/>
          <w:numId w:val="42"/>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color w:val="000000"/>
          <w:sz w:val="24"/>
          <w:szCs w:val="24"/>
        </w:rPr>
        <w:t xml:space="preserve">Take Metro Line 14 from Airport West Station (T1/T2/T3 terminals) → Get off at Xi'an North Station → Transfer inside the station to Metro Line 4 → Get off at Xi'an University of Architecture and Technology · </w:t>
      </w:r>
      <w:proofErr w:type="spellStart"/>
      <w:r w:rsidRPr="00A72C64">
        <w:rPr>
          <w:rFonts w:ascii="Times New Roman" w:eastAsia="Times New Roman" w:hAnsi="Times New Roman" w:cs="Times New Roman"/>
          <w:color w:val="000000"/>
          <w:sz w:val="24"/>
          <w:szCs w:val="24"/>
        </w:rPr>
        <w:t>Lijiacun</w:t>
      </w:r>
      <w:proofErr w:type="spellEnd"/>
      <w:r w:rsidRPr="00A72C64">
        <w:rPr>
          <w:rFonts w:ascii="Times New Roman" w:eastAsia="Times New Roman" w:hAnsi="Times New Roman" w:cs="Times New Roman"/>
          <w:color w:val="000000"/>
          <w:sz w:val="24"/>
          <w:szCs w:val="24"/>
        </w:rPr>
        <w:t xml:space="preserve"> Station → Transfer to Metro Line 5 → Exit at </w:t>
      </w:r>
      <w:proofErr w:type="spellStart"/>
      <w:r w:rsidRPr="00A72C64">
        <w:rPr>
          <w:rFonts w:ascii="Times New Roman" w:eastAsia="Times New Roman" w:hAnsi="Times New Roman" w:cs="Times New Roman"/>
          <w:color w:val="000000"/>
          <w:sz w:val="24"/>
          <w:szCs w:val="24"/>
        </w:rPr>
        <w:t>Yanxiang</w:t>
      </w:r>
      <w:proofErr w:type="spellEnd"/>
      <w:r w:rsidRPr="00A72C64">
        <w:rPr>
          <w:rFonts w:ascii="Times New Roman" w:eastAsia="Times New Roman" w:hAnsi="Times New Roman" w:cs="Times New Roman"/>
          <w:color w:val="000000"/>
          <w:sz w:val="24"/>
          <w:szCs w:val="24"/>
        </w:rPr>
        <w:t xml:space="preserve"> Road North Exit A → Walk about 10 minutes to Nanyang Hotel.</w:t>
      </w:r>
    </w:p>
    <w:p w14:paraId="79291C85"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Cost</w:t>
      </w:r>
      <w:r w:rsidRPr="00A72C64">
        <w:rPr>
          <w:rFonts w:ascii="Times New Roman" w:eastAsia="Times New Roman" w:hAnsi="Times New Roman" w:cs="Times New Roman"/>
          <w:color w:val="000000"/>
          <w:sz w:val="24"/>
          <w:szCs w:val="24"/>
        </w:rPr>
        <w:t>: About 15 RMB</w:t>
      </w:r>
      <w:r w:rsidRPr="00A72C64">
        <w:rPr>
          <w:rFonts w:ascii="Times New Roman" w:eastAsia="Times New Roman" w:hAnsi="Times New Roman" w:cs="Times New Roman"/>
          <w:color w:val="000000"/>
          <w:sz w:val="24"/>
          <w:szCs w:val="24"/>
        </w:rPr>
        <w:br/>
      </w:r>
      <w:r w:rsidRPr="00A72C64">
        <w:rPr>
          <w:rFonts w:ascii="Times New Roman" w:eastAsia="Times New Roman" w:hAnsi="Times New Roman" w:cs="Times New Roman"/>
          <w:b/>
          <w:bCs/>
          <w:color w:val="000000"/>
          <w:sz w:val="24"/>
          <w:szCs w:val="24"/>
        </w:rPr>
        <w:t>Total Duration</w:t>
      </w:r>
      <w:r w:rsidRPr="00A72C64">
        <w:rPr>
          <w:rFonts w:ascii="Times New Roman" w:eastAsia="Times New Roman" w:hAnsi="Times New Roman" w:cs="Times New Roman"/>
          <w:color w:val="000000"/>
          <w:sz w:val="24"/>
          <w:szCs w:val="24"/>
        </w:rPr>
        <w:t>: About 1 hour 40 minutes</w:t>
      </w:r>
    </w:p>
    <w:p w14:paraId="1FF8FB54" w14:textId="77777777" w:rsidR="00A72C64" w:rsidRPr="00A72C64" w:rsidRDefault="00A72C64" w:rsidP="00A72C64">
      <w:pPr>
        <w:spacing w:after="0" w:line="276" w:lineRule="auto"/>
        <w:rPr>
          <w:rFonts w:ascii="Times New Roman" w:hAnsi="Times New Roman" w:cs="Times New Roman"/>
          <w:b/>
          <w:bCs/>
          <w:color w:val="000000" w:themeColor="text1"/>
          <w:sz w:val="24"/>
          <w:szCs w:val="24"/>
        </w:rPr>
      </w:pPr>
    </w:p>
    <w:p w14:paraId="44C61F78" w14:textId="77777777" w:rsidR="00A72C64" w:rsidRPr="00A72C64" w:rsidRDefault="00A72C64" w:rsidP="00A72C64">
      <w:pPr>
        <w:snapToGrid w:val="0"/>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微軟正黑體" w:hAnsi="Times New Roman" w:cs="Times New Roman"/>
          <w:noProof/>
          <w:color w:val="000000" w:themeColor="text1"/>
          <w:sz w:val="24"/>
          <w:szCs w:val="24"/>
        </w:rPr>
        <w:t>----------------------------------------------------</w:t>
      </w:r>
    </w:p>
    <w:p w14:paraId="2EA97B74" w14:textId="77777777" w:rsidR="00A72C64" w:rsidRPr="00A72C64" w:rsidRDefault="00A72C64" w:rsidP="00A72C64">
      <w:pPr>
        <w:pStyle w:val="a3"/>
        <w:numPr>
          <w:ilvl w:val="0"/>
          <w:numId w:val="39"/>
        </w:numPr>
        <w:spacing w:after="0" w:line="276" w:lineRule="auto"/>
        <w:ind w:hanging="54"/>
        <w:rPr>
          <w:rFonts w:ascii="Times New Roman" w:eastAsia="DengXian" w:hAnsi="Times New Roman" w:cs="Times New Roman"/>
          <w:b/>
          <w:bCs/>
          <w:color w:val="FF0000"/>
          <w:sz w:val="24"/>
          <w:szCs w:val="24"/>
        </w:rPr>
      </w:pPr>
      <w:r w:rsidRPr="00A72C64">
        <w:rPr>
          <w:rFonts w:ascii="Times New Roman" w:eastAsia="DengXian" w:hAnsi="Times New Roman" w:cs="Times New Roman"/>
          <w:b/>
          <w:bCs/>
          <w:color w:val="FF0000"/>
          <w:sz w:val="24"/>
          <w:szCs w:val="24"/>
        </w:rPr>
        <w:t>Xi'an Dequan Hotel(</w:t>
      </w:r>
      <w:r w:rsidRPr="00A72C64">
        <w:rPr>
          <w:rFonts w:ascii="Times New Roman" w:eastAsia="DengXian" w:hAnsi="Times New Roman" w:cs="Times New Roman"/>
          <w:b/>
          <w:bCs/>
          <w:color w:val="FF0000"/>
          <w:sz w:val="24"/>
          <w:szCs w:val="24"/>
        </w:rPr>
        <w:t>西安德泉酒店</w:t>
      </w:r>
      <w:r w:rsidRPr="00A72C64">
        <w:rPr>
          <w:rFonts w:ascii="Times New Roman" w:eastAsia="DengXian" w:hAnsi="Times New Roman" w:cs="Times New Roman"/>
          <w:b/>
          <w:bCs/>
          <w:color w:val="FF0000"/>
          <w:sz w:val="24"/>
          <w:szCs w:val="24"/>
        </w:rPr>
        <w:t xml:space="preserve">) </w:t>
      </w:r>
    </w:p>
    <w:p w14:paraId="7FB2264A" w14:textId="0883E31D" w:rsidR="00A72C64" w:rsidRPr="00A72C64" w:rsidRDefault="00A72C64" w:rsidP="00A72C64">
      <w:pPr>
        <w:pStyle w:val="a3"/>
        <w:numPr>
          <w:ilvl w:val="0"/>
          <w:numId w:val="39"/>
        </w:numPr>
        <w:spacing w:after="0" w:line="276" w:lineRule="auto"/>
        <w:ind w:hanging="54"/>
        <w:rPr>
          <w:rFonts w:ascii="Times New Roman" w:eastAsia="DengXian" w:hAnsi="Times New Roman" w:cs="Times New Roman"/>
          <w:b/>
          <w:bCs/>
          <w:color w:val="000000" w:themeColor="text1"/>
          <w:sz w:val="24"/>
          <w:szCs w:val="24"/>
        </w:rPr>
      </w:pPr>
      <w:hyperlink r:id="rId11" w:history="1">
        <w:r w:rsidRPr="00A72C64">
          <w:rPr>
            <w:rStyle w:val="a9"/>
            <w:rFonts w:ascii="Times New Roman" w:hAnsi="Times New Roman" w:cs="Times New Roman"/>
            <w:color w:val="000000" w:themeColor="text1"/>
            <w:sz w:val="24"/>
            <w:szCs w:val="24"/>
          </w:rPr>
          <w:t>https://www.hotelincn.com/49931/</w:t>
        </w:r>
      </w:hyperlink>
    </w:p>
    <w:p w14:paraId="7073F411" w14:textId="77777777" w:rsidR="00A72C64" w:rsidRPr="00A72C64" w:rsidRDefault="00A72C64" w:rsidP="00A72C64">
      <w:pPr>
        <w:pStyle w:val="a3"/>
        <w:numPr>
          <w:ilvl w:val="0"/>
          <w:numId w:val="39"/>
        </w:numPr>
        <w:spacing w:after="0" w:line="276" w:lineRule="auto"/>
        <w:ind w:hanging="54"/>
        <w:rPr>
          <w:rFonts w:ascii="Times New Roman" w:eastAsia="DengXian" w:hAnsi="Times New Roman" w:cs="Times New Roman"/>
          <w:b/>
          <w:bCs/>
          <w:color w:val="000000" w:themeColor="text1"/>
          <w:sz w:val="24"/>
          <w:szCs w:val="24"/>
        </w:rPr>
      </w:pPr>
      <w:proofErr w:type="spellStart"/>
      <w:r w:rsidRPr="00A72C64">
        <w:rPr>
          <w:rFonts w:ascii="Times New Roman" w:eastAsia="DengXian" w:hAnsi="Times New Roman" w:cs="Times New Roman"/>
          <w:b/>
          <w:bCs/>
          <w:color w:val="000000" w:themeColor="text1"/>
          <w:sz w:val="24"/>
          <w:szCs w:val="24"/>
        </w:rPr>
        <w:t>Address:</w:t>
      </w:r>
      <w:hyperlink r:id="rId12" w:history="1">
        <w:r w:rsidRPr="00A72C64">
          <w:rPr>
            <w:rFonts w:ascii="Times New Roman" w:hAnsi="Times New Roman" w:cs="Times New Roman"/>
            <w:color w:val="000000" w:themeColor="text1"/>
            <w:sz w:val="24"/>
            <w:szCs w:val="24"/>
          </w:rPr>
          <w:t>Shaanxi</w:t>
        </w:r>
        <w:proofErr w:type="spellEnd"/>
        <w:r w:rsidRPr="00A72C64">
          <w:rPr>
            <w:rFonts w:ascii="Times New Roman" w:hAnsi="Times New Roman" w:cs="Times New Roman"/>
            <w:color w:val="000000" w:themeColor="text1"/>
            <w:sz w:val="24"/>
            <w:szCs w:val="24"/>
          </w:rPr>
          <w:t xml:space="preserve"> Province, China · Xi'an · Beilin District · 159 Xingqing Road </w:t>
        </w:r>
      </w:hyperlink>
    </w:p>
    <w:p w14:paraId="2C71A3C6" w14:textId="2B6734E0" w:rsidR="00A72C64" w:rsidRPr="00A72C64" w:rsidRDefault="00A72C64" w:rsidP="00A72C64">
      <w:pPr>
        <w:pStyle w:val="a3"/>
        <w:numPr>
          <w:ilvl w:val="0"/>
          <w:numId w:val="39"/>
        </w:numPr>
        <w:spacing w:after="0" w:line="276" w:lineRule="auto"/>
        <w:ind w:hanging="54"/>
        <w:rPr>
          <w:rFonts w:ascii="Times New Roman" w:eastAsia="DengXian"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Double bed room (including single breakfast), 350 yuan per room; Standard room (including double breakfast), 350 yuan per room, the agreed price in the school</w:t>
      </w:r>
    </w:p>
    <w:p w14:paraId="2C4DD4F6"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Destination: Dequan Hotel</w:t>
      </w:r>
    </w:p>
    <w:p w14:paraId="40EFA5DA"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1. Airport Shuttle Bus (available at Terminals T2, T3, or T5)</w:t>
      </w:r>
      <w:r w:rsidRPr="00A72C64">
        <w:rPr>
          <w:rFonts w:ascii="Times New Roman" w:eastAsia="Times New Roman" w:hAnsi="Times New Roman" w:cs="Times New Roman"/>
          <w:color w:val="000000"/>
          <w:sz w:val="24"/>
          <w:szCs w:val="24"/>
        </w:rPr>
        <w:br/>
      </w:r>
      <w:r w:rsidRPr="00A72C64">
        <w:rPr>
          <w:rFonts w:ascii="Times New Roman" w:eastAsia="Times New Roman" w:hAnsi="Times New Roman" w:cs="Times New Roman"/>
          <w:b/>
          <w:bCs/>
          <w:color w:val="000000"/>
          <w:sz w:val="24"/>
          <w:szCs w:val="24"/>
        </w:rPr>
        <w:t>Arrival between 8:00 AM – 9:00 PM</w:t>
      </w:r>
    </w:p>
    <w:p w14:paraId="44BA76C9" w14:textId="77777777" w:rsidR="00A72C64" w:rsidRPr="00A72C64" w:rsidRDefault="00A72C64" w:rsidP="00A72C64">
      <w:pPr>
        <w:numPr>
          <w:ilvl w:val="0"/>
          <w:numId w:val="43"/>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Route 1</w:t>
      </w:r>
      <w:r w:rsidRPr="00A72C64">
        <w:rPr>
          <w:rFonts w:ascii="Times New Roman" w:eastAsia="Times New Roman" w:hAnsi="Times New Roman" w:cs="Times New Roman"/>
          <w:color w:val="000000"/>
          <w:sz w:val="24"/>
          <w:szCs w:val="24"/>
        </w:rPr>
        <w:t>: Take the airport shuttle bus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West Line" → Get off at </w:t>
      </w:r>
      <w:proofErr w:type="spellStart"/>
      <w:r w:rsidRPr="00A72C64">
        <w:rPr>
          <w:rFonts w:ascii="Times New Roman" w:eastAsia="Times New Roman" w:hAnsi="Times New Roman" w:cs="Times New Roman"/>
          <w:color w:val="000000"/>
          <w:sz w:val="24"/>
          <w:szCs w:val="24"/>
        </w:rPr>
        <w:t>Andingmen</w:t>
      </w:r>
      <w:proofErr w:type="spellEnd"/>
      <w:r w:rsidRPr="00A72C64">
        <w:rPr>
          <w:rFonts w:ascii="Times New Roman" w:eastAsia="Times New Roman" w:hAnsi="Times New Roman" w:cs="Times New Roman"/>
          <w:color w:val="000000"/>
          <w:sz w:val="24"/>
          <w:szCs w:val="24"/>
        </w:rPr>
        <w:t xml:space="preserve"> Station /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Station → Walk to Metro Line 6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Station → Exit at </w:t>
      </w:r>
      <w:proofErr w:type="spellStart"/>
      <w:r w:rsidRPr="00A72C64">
        <w:rPr>
          <w:rFonts w:ascii="Times New Roman" w:eastAsia="Times New Roman" w:hAnsi="Times New Roman" w:cs="Times New Roman"/>
          <w:color w:val="000000"/>
          <w:sz w:val="24"/>
          <w:szCs w:val="24"/>
        </w:rPr>
        <w:t>Jiaotong</w:t>
      </w:r>
      <w:proofErr w:type="spellEnd"/>
      <w:r w:rsidRPr="00A72C64">
        <w:rPr>
          <w:rFonts w:ascii="Times New Roman" w:eastAsia="Times New Roman" w:hAnsi="Times New Roman" w:cs="Times New Roman"/>
          <w:color w:val="000000"/>
          <w:sz w:val="24"/>
          <w:szCs w:val="24"/>
        </w:rPr>
        <w:t xml:space="preserve"> University · </w:t>
      </w:r>
      <w:proofErr w:type="spellStart"/>
      <w:r w:rsidRPr="00A72C64">
        <w:rPr>
          <w:rFonts w:ascii="Times New Roman" w:eastAsia="Times New Roman" w:hAnsi="Times New Roman" w:cs="Times New Roman"/>
          <w:color w:val="000000"/>
          <w:sz w:val="24"/>
          <w:szCs w:val="24"/>
        </w:rPr>
        <w:t>Xingqinggong</w:t>
      </w:r>
      <w:proofErr w:type="spellEnd"/>
      <w:r w:rsidRPr="00A72C64">
        <w:rPr>
          <w:rFonts w:ascii="Times New Roman" w:eastAsia="Times New Roman" w:hAnsi="Times New Roman" w:cs="Times New Roman"/>
          <w:color w:val="000000"/>
          <w:sz w:val="24"/>
          <w:szCs w:val="24"/>
        </w:rPr>
        <w:t xml:space="preserve"> Station Exit F → Walk about 8 minutes to Xi'an Dequan Hotel.</w:t>
      </w:r>
    </w:p>
    <w:p w14:paraId="406BC7A6" w14:textId="77777777" w:rsidR="00A72C64" w:rsidRPr="00A72C64" w:rsidRDefault="00A72C64" w:rsidP="00A72C64">
      <w:pPr>
        <w:numPr>
          <w:ilvl w:val="0"/>
          <w:numId w:val="43"/>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Route 2</w:t>
      </w:r>
      <w:r w:rsidRPr="00A72C64">
        <w:rPr>
          <w:rFonts w:ascii="Times New Roman" w:eastAsia="Times New Roman" w:hAnsi="Times New Roman" w:cs="Times New Roman"/>
          <w:color w:val="000000"/>
          <w:sz w:val="24"/>
          <w:szCs w:val="24"/>
        </w:rPr>
        <w:t>: Take the airport shuttle bus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North Line" → Get off at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Station → Walk to Metro Line 6 → Exit at </w:t>
      </w:r>
      <w:proofErr w:type="spellStart"/>
      <w:r w:rsidRPr="00A72C64">
        <w:rPr>
          <w:rFonts w:ascii="Times New Roman" w:eastAsia="Times New Roman" w:hAnsi="Times New Roman" w:cs="Times New Roman"/>
          <w:color w:val="000000"/>
          <w:sz w:val="24"/>
          <w:szCs w:val="24"/>
        </w:rPr>
        <w:t>Jiaotong</w:t>
      </w:r>
      <w:proofErr w:type="spellEnd"/>
      <w:r w:rsidRPr="00A72C64">
        <w:rPr>
          <w:rFonts w:ascii="Times New Roman" w:eastAsia="Times New Roman" w:hAnsi="Times New Roman" w:cs="Times New Roman"/>
          <w:color w:val="000000"/>
          <w:sz w:val="24"/>
          <w:szCs w:val="24"/>
        </w:rPr>
        <w:t xml:space="preserve"> University · </w:t>
      </w:r>
      <w:proofErr w:type="spellStart"/>
      <w:r w:rsidRPr="00A72C64">
        <w:rPr>
          <w:rFonts w:ascii="Times New Roman" w:eastAsia="Times New Roman" w:hAnsi="Times New Roman" w:cs="Times New Roman"/>
          <w:color w:val="000000"/>
          <w:sz w:val="24"/>
          <w:szCs w:val="24"/>
        </w:rPr>
        <w:t>Xingqinggong</w:t>
      </w:r>
      <w:proofErr w:type="spellEnd"/>
      <w:r w:rsidRPr="00A72C64">
        <w:rPr>
          <w:rFonts w:ascii="Times New Roman" w:eastAsia="Times New Roman" w:hAnsi="Times New Roman" w:cs="Times New Roman"/>
          <w:color w:val="000000"/>
          <w:sz w:val="24"/>
          <w:szCs w:val="24"/>
        </w:rPr>
        <w:t xml:space="preserve"> Station Exit F → Walk about 8 minutes to Xi'an Dequan Hotel.</w:t>
      </w:r>
    </w:p>
    <w:p w14:paraId="01D701DA"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Cost</w:t>
      </w:r>
      <w:r w:rsidRPr="00A72C64">
        <w:rPr>
          <w:rFonts w:ascii="Times New Roman" w:eastAsia="Times New Roman" w:hAnsi="Times New Roman" w:cs="Times New Roman"/>
          <w:color w:val="000000"/>
          <w:sz w:val="24"/>
          <w:szCs w:val="24"/>
        </w:rPr>
        <w:t>: Airport shuttle bus about 25 RMB, Metro ticket 3 RMB</w:t>
      </w:r>
      <w:r w:rsidRPr="00A72C64">
        <w:rPr>
          <w:rFonts w:ascii="Times New Roman" w:eastAsia="Times New Roman" w:hAnsi="Times New Roman" w:cs="Times New Roman"/>
          <w:color w:val="000000"/>
          <w:sz w:val="24"/>
          <w:szCs w:val="24"/>
        </w:rPr>
        <w:br/>
      </w:r>
      <w:r w:rsidRPr="00A72C64">
        <w:rPr>
          <w:rFonts w:ascii="Times New Roman" w:eastAsia="Times New Roman" w:hAnsi="Times New Roman" w:cs="Times New Roman"/>
          <w:b/>
          <w:bCs/>
          <w:color w:val="000000"/>
          <w:sz w:val="24"/>
          <w:szCs w:val="24"/>
        </w:rPr>
        <w:t>Total Duration</w:t>
      </w:r>
      <w:r w:rsidRPr="00A72C64">
        <w:rPr>
          <w:rFonts w:ascii="Times New Roman" w:eastAsia="Times New Roman" w:hAnsi="Times New Roman" w:cs="Times New Roman"/>
          <w:color w:val="000000"/>
          <w:sz w:val="24"/>
          <w:szCs w:val="24"/>
        </w:rPr>
        <w:t>: About 1 hour 30 minutes</w:t>
      </w:r>
    </w:p>
    <w:p w14:paraId="306EB3CE"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Arrival between 10:00 PM – 1:00 AM</w:t>
      </w:r>
      <w:r w:rsidRPr="00A72C64">
        <w:rPr>
          <w:rFonts w:ascii="Times New Roman" w:eastAsia="Times New Roman" w:hAnsi="Times New Roman" w:cs="Times New Roman"/>
          <w:color w:val="000000"/>
          <w:sz w:val="24"/>
          <w:szCs w:val="24"/>
        </w:rPr>
        <w:t> (Last metro trains for Lines 5 and 6 are at 11:00 PM)</w:t>
      </w:r>
    </w:p>
    <w:p w14:paraId="21F4B4BD" w14:textId="77777777" w:rsidR="00A72C64" w:rsidRPr="00A72C64" w:rsidRDefault="00A72C64" w:rsidP="00A72C64">
      <w:pPr>
        <w:numPr>
          <w:ilvl w:val="0"/>
          <w:numId w:val="44"/>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Route</w:t>
      </w:r>
      <w:r w:rsidRPr="00A72C64">
        <w:rPr>
          <w:rFonts w:ascii="Times New Roman" w:eastAsia="Times New Roman" w:hAnsi="Times New Roman" w:cs="Times New Roman"/>
          <w:color w:val="000000"/>
          <w:sz w:val="24"/>
          <w:szCs w:val="24"/>
        </w:rPr>
        <w:t xml:space="preserve">: Take the airport shuttle bus "Night Line 1/2" → Get off at </w:t>
      </w:r>
      <w:proofErr w:type="spellStart"/>
      <w:r w:rsidRPr="00A72C64">
        <w:rPr>
          <w:rFonts w:ascii="Times New Roman" w:eastAsia="Times New Roman" w:hAnsi="Times New Roman" w:cs="Times New Roman"/>
          <w:color w:val="000000"/>
          <w:sz w:val="24"/>
          <w:szCs w:val="24"/>
        </w:rPr>
        <w:t>Zhonglou</w:t>
      </w:r>
      <w:proofErr w:type="spellEnd"/>
      <w:r w:rsidRPr="00A72C64">
        <w:rPr>
          <w:rFonts w:ascii="Times New Roman" w:eastAsia="Times New Roman" w:hAnsi="Times New Roman" w:cs="Times New Roman"/>
          <w:color w:val="000000"/>
          <w:sz w:val="24"/>
          <w:szCs w:val="24"/>
        </w:rPr>
        <w:t xml:space="preserve"> Station → Take a taxi (about 20 minutes) to Dequan Hotel.</w:t>
      </w:r>
    </w:p>
    <w:p w14:paraId="43C68B67"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Cost</w:t>
      </w:r>
      <w:r w:rsidRPr="00A72C64">
        <w:rPr>
          <w:rFonts w:ascii="Times New Roman" w:eastAsia="Times New Roman" w:hAnsi="Times New Roman" w:cs="Times New Roman"/>
          <w:color w:val="000000"/>
          <w:sz w:val="24"/>
          <w:szCs w:val="24"/>
        </w:rPr>
        <w:t>: Airport shuttle bus about 25 RMB, taxi about 15 RMB</w:t>
      </w:r>
      <w:r w:rsidRPr="00A72C64">
        <w:rPr>
          <w:rFonts w:ascii="Times New Roman" w:eastAsia="Times New Roman" w:hAnsi="Times New Roman" w:cs="Times New Roman"/>
          <w:color w:val="000000"/>
          <w:sz w:val="24"/>
          <w:szCs w:val="24"/>
        </w:rPr>
        <w:br/>
      </w:r>
      <w:r w:rsidRPr="00A72C64">
        <w:rPr>
          <w:rFonts w:ascii="Times New Roman" w:eastAsia="Times New Roman" w:hAnsi="Times New Roman" w:cs="Times New Roman"/>
          <w:b/>
          <w:bCs/>
          <w:color w:val="000000"/>
          <w:sz w:val="24"/>
          <w:szCs w:val="24"/>
        </w:rPr>
        <w:t>Total Duration</w:t>
      </w:r>
      <w:r w:rsidRPr="00A72C64">
        <w:rPr>
          <w:rFonts w:ascii="Times New Roman" w:eastAsia="Times New Roman" w:hAnsi="Times New Roman" w:cs="Times New Roman"/>
          <w:color w:val="000000"/>
          <w:sz w:val="24"/>
          <w:szCs w:val="24"/>
        </w:rPr>
        <w:t>: About 1 hour</w:t>
      </w:r>
    </w:p>
    <w:p w14:paraId="32DED8F8" w14:textId="77777777" w:rsidR="00A72C64" w:rsidRPr="00A72C64" w:rsidRDefault="00A72C64" w:rsidP="00A72C64">
      <w:pPr>
        <w:spacing w:after="0" w:line="276" w:lineRule="auto"/>
        <w:rPr>
          <w:rFonts w:ascii="Times New Roman" w:eastAsia="Times New Roman" w:hAnsi="Times New Roman" w:cs="Times New Roman"/>
          <w:sz w:val="24"/>
          <w:szCs w:val="24"/>
        </w:rPr>
      </w:pPr>
      <w:r w:rsidRPr="00A72C64">
        <w:rPr>
          <w:rFonts w:ascii="Times New Roman" w:eastAsia="Times New Roman" w:hAnsi="Times New Roman" w:cs="Times New Roman"/>
          <w:noProof/>
          <w:sz w:val="24"/>
          <w:szCs w:val="24"/>
        </w:rPr>
        <w:pict w14:anchorId="36A6C8E3">
          <v:rect id="_x0000_i1027" alt="" style="width:468pt;height:.05pt;mso-width-percent:0;mso-height-percent:0;mso-width-percent:0;mso-height-percent:0" o:hralign="center" o:hrstd="t" o:hr="t" fillcolor="#a0a0a0" stroked="f"/>
        </w:pict>
      </w:r>
    </w:p>
    <w:p w14:paraId="2A3660CF"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2. Metro Route</w:t>
      </w:r>
    </w:p>
    <w:p w14:paraId="032CC051" w14:textId="77777777" w:rsidR="00A72C64" w:rsidRPr="00A72C64" w:rsidRDefault="00A72C64" w:rsidP="00A72C64">
      <w:pPr>
        <w:numPr>
          <w:ilvl w:val="0"/>
          <w:numId w:val="45"/>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color w:val="000000"/>
          <w:sz w:val="24"/>
          <w:szCs w:val="24"/>
        </w:rPr>
        <w:t xml:space="preserve">Take Metro Line 14 from Airport West Station (T1/T2/T3 terminals) → Get off at Xi'an North Station → Transfer inside the station to Metro Line 4 → Get off at Dacha City Station → Transfer to Metro Line 6 → Exit at </w:t>
      </w:r>
      <w:proofErr w:type="spellStart"/>
      <w:r w:rsidRPr="00A72C64">
        <w:rPr>
          <w:rFonts w:ascii="Times New Roman" w:eastAsia="Times New Roman" w:hAnsi="Times New Roman" w:cs="Times New Roman"/>
          <w:color w:val="000000"/>
          <w:sz w:val="24"/>
          <w:szCs w:val="24"/>
        </w:rPr>
        <w:t>Jiaotong</w:t>
      </w:r>
      <w:proofErr w:type="spellEnd"/>
      <w:r w:rsidRPr="00A72C64">
        <w:rPr>
          <w:rFonts w:ascii="Times New Roman" w:eastAsia="Times New Roman" w:hAnsi="Times New Roman" w:cs="Times New Roman"/>
          <w:color w:val="000000"/>
          <w:sz w:val="24"/>
          <w:szCs w:val="24"/>
        </w:rPr>
        <w:t xml:space="preserve"> University · </w:t>
      </w:r>
      <w:proofErr w:type="spellStart"/>
      <w:r w:rsidRPr="00A72C64">
        <w:rPr>
          <w:rFonts w:ascii="Times New Roman" w:eastAsia="Times New Roman" w:hAnsi="Times New Roman" w:cs="Times New Roman"/>
          <w:color w:val="000000"/>
          <w:sz w:val="24"/>
          <w:szCs w:val="24"/>
        </w:rPr>
        <w:t>Xingqinggong</w:t>
      </w:r>
      <w:proofErr w:type="spellEnd"/>
      <w:r w:rsidRPr="00A72C64">
        <w:rPr>
          <w:rFonts w:ascii="Times New Roman" w:eastAsia="Times New Roman" w:hAnsi="Times New Roman" w:cs="Times New Roman"/>
          <w:color w:val="000000"/>
          <w:sz w:val="24"/>
          <w:szCs w:val="24"/>
        </w:rPr>
        <w:t xml:space="preserve"> Station Exit F → Walk about 8 minutes to Xi'an Dequan Hotel.</w:t>
      </w:r>
    </w:p>
    <w:p w14:paraId="66DA921B"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Cost</w:t>
      </w:r>
      <w:r w:rsidRPr="00A72C64">
        <w:rPr>
          <w:rFonts w:ascii="Times New Roman" w:eastAsia="Times New Roman" w:hAnsi="Times New Roman" w:cs="Times New Roman"/>
          <w:color w:val="000000"/>
          <w:sz w:val="24"/>
          <w:szCs w:val="24"/>
        </w:rPr>
        <w:t>: About 15 RMB</w:t>
      </w:r>
      <w:r w:rsidRPr="00A72C64">
        <w:rPr>
          <w:rFonts w:ascii="Times New Roman" w:eastAsia="Times New Roman" w:hAnsi="Times New Roman" w:cs="Times New Roman"/>
          <w:color w:val="000000"/>
          <w:sz w:val="24"/>
          <w:szCs w:val="24"/>
        </w:rPr>
        <w:br/>
      </w:r>
      <w:r w:rsidRPr="00A72C64">
        <w:rPr>
          <w:rFonts w:ascii="Times New Roman" w:eastAsia="Times New Roman" w:hAnsi="Times New Roman" w:cs="Times New Roman"/>
          <w:b/>
          <w:bCs/>
          <w:color w:val="000000"/>
          <w:sz w:val="24"/>
          <w:szCs w:val="24"/>
        </w:rPr>
        <w:t>Total Duration</w:t>
      </w:r>
      <w:r w:rsidRPr="00A72C64">
        <w:rPr>
          <w:rFonts w:ascii="Times New Roman" w:eastAsia="Times New Roman" w:hAnsi="Times New Roman" w:cs="Times New Roman"/>
          <w:color w:val="000000"/>
          <w:sz w:val="24"/>
          <w:szCs w:val="24"/>
        </w:rPr>
        <w:t>: About 1 hour 30 minutes</w:t>
      </w:r>
    </w:p>
    <w:p w14:paraId="6A23F5DE" w14:textId="77777777" w:rsidR="00A72C64" w:rsidRPr="00A72C64" w:rsidRDefault="00A72C64" w:rsidP="00A72C64">
      <w:pPr>
        <w:spacing w:after="0" w:line="276" w:lineRule="auto"/>
        <w:rPr>
          <w:rFonts w:ascii="Times New Roman" w:eastAsia="Times New Roman" w:hAnsi="Times New Roman" w:cs="Times New Roman"/>
          <w:sz w:val="24"/>
          <w:szCs w:val="24"/>
        </w:rPr>
      </w:pPr>
      <w:r w:rsidRPr="00A72C64">
        <w:rPr>
          <w:rFonts w:ascii="Times New Roman" w:eastAsia="Times New Roman" w:hAnsi="Times New Roman" w:cs="Times New Roman"/>
          <w:noProof/>
          <w:sz w:val="24"/>
          <w:szCs w:val="24"/>
        </w:rPr>
        <w:pict w14:anchorId="3775845B">
          <v:rect id="_x0000_i1028" alt="" style="width:468pt;height:.05pt;mso-width-percent:0;mso-height-percent:0;mso-width-percent:0;mso-height-percent:0" o:hralign="center" o:hrstd="t" o:hr="t" fillcolor="#a0a0a0" stroked="f"/>
        </w:pict>
      </w:r>
    </w:p>
    <w:p w14:paraId="009C3140"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Besides the above public transportation options, you can also take a taxi from Xi'an Xianyang International Airport to the hotels. Please go to the designated taxi boarding points:</w:t>
      </w:r>
    </w:p>
    <w:p w14:paraId="031A1170" w14:textId="77777777" w:rsidR="00A72C64" w:rsidRPr="00A72C64" w:rsidRDefault="00A72C64" w:rsidP="00A72C64">
      <w:pPr>
        <w:numPr>
          <w:ilvl w:val="0"/>
          <w:numId w:val="46"/>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Taxi</w:t>
      </w:r>
    </w:p>
    <w:p w14:paraId="1A1B971C" w14:textId="77777777" w:rsidR="00A72C64" w:rsidRPr="00A72C64" w:rsidRDefault="00A72C64" w:rsidP="00A72C64">
      <w:pPr>
        <w:numPr>
          <w:ilvl w:val="0"/>
          <w:numId w:val="46"/>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Didi App (Ride-hailing service)</w:t>
      </w:r>
    </w:p>
    <w:p w14:paraId="2F80CC99"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Cost</w:t>
      </w:r>
      <w:r w:rsidRPr="00A72C64">
        <w:rPr>
          <w:rFonts w:ascii="Times New Roman" w:eastAsia="Times New Roman" w:hAnsi="Times New Roman" w:cs="Times New Roman"/>
          <w:color w:val="000000"/>
          <w:sz w:val="24"/>
          <w:szCs w:val="24"/>
        </w:rPr>
        <w:t>: About 150–180 RMB</w:t>
      </w:r>
      <w:r w:rsidRPr="00A72C64">
        <w:rPr>
          <w:rFonts w:ascii="Times New Roman" w:eastAsia="Times New Roman" w:hAnsi="Times New Roman" w:cs="Times New Roman"/>
          <w:color w:val="000000"/>
          <w:sz w:val="24"/>
          <w:szCs w:val="24"/>
        </w:rPr>
        <w:br/>
      </w:r>
      <w:r w:rsidRPr="00A72C64">
        <w:rPr>
          <w:rFonts w:ascii="Times New Roman" w:eastAsia="Times New Roman" w:hAnsi="Times New Roman" w:cs="Times New Roman"/>
          <w:b/>
          <w:bCs/>
          <w:color w:val="000000"/>
          <w:sz w:val="24"/>
          <w:szCs w:val="24"/>
        </w:rPr>
        <w:t>Total Duration</w:t>
      </w:r>
      <w:r w:rsidRPr="00A72C64">
        <w:rPr>
          <w:rFonts w:ascii="Times New Roman" w:eastAsia="Times New Roman" w:hAnsi="Times New Roman" w:cs="Times New Roman"/>
          <w:color w:val="000000"/>
          <w:sz w:val="24"/>
          <w:szCs w:val="24"/>
        </w:rPr>
        <w:t>: About 50 minutes</w:t>
      </w:r>
    </w:p>
    <w:p w14:paraId="7B35D658"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Recommended Situation</w:t>
      </w:r>
      <w:r w:rsidRPr="00A72C64">
        <w:rPr>
          <w:rFonts w:ascii="Times New Roman" w:eastAsia="Times New Roman" w:hAnsi="Times New Roman" w:cs="Times New Roman"/>
          <w:color w:val="000000"/>
          <w:sz w:val="24"/>
          <w:szCs w:val="24"/>
        </w:rPr>
        <w:t>:</w:t>
      </w:r>
      <w:r w:rsidRPr="00A72C64">
        <w:rPr>
          <w:rFonts w:ascii="Times New Roman" w:eastAsia="Times New Roman" w:hAnsi="Times New Roman" w:cs="Times New Roman"/>
          <w:color w:val="000000"/>
          <w:sz w:val="24"/>
          <w:szCs w:val="24"/>
        </w:rPr>
        <w:br/>
        <w:t>If you have a lot of luggage or are traveling with friends to split the fare, a taxi (or ride-hailing app) will be more convenient.</w:t>
      </w:r>
      <w:r w:rsidRPr="00A72C64">
        <w:rPr>
          <w:rFonts w:ascii="Times New Roman" w:eastAsia="Times New Roman" w:hAnsi="Times New Roman" w:cs="Times New Roman"/>
          <w:color w:val="000000"/>
          <w:sz w:val="24"/>
          <w:szCs w:val="24"/>
        </w:rPr>
        <w:br/>
      </w:r>
      <w:r w:rsidRPr="00A72C64">
        <w:rPr>
          <w:rFonts w:ascii="Times New Roman" w:eastAsia="Times New Roman" w:hAnsi="Times New Roman" w:cs="Times New Roman"/>
          <w:b/>
          <w:bCs/>
          <w:color w:val="000000"/>
          <w:sz w:val="24"/>
          <w:szCs w:val="24"/>
        </w:rPr>
        <w:t>Note</w:t>
      </w:r>
      <w:r w:rsidRPr="00A72C64">
        <w:rPr>
          <w:rFonts w:ascii="Times New Roman" w:eastAsia="Times New Roman" w:hAnsi="Times New Roman" w:cs="Times New Roman"/>
          <w:color w:val="000000"/>
          <w:sz w:val="24"/>
          <w:szCs w:val="24"/>
        </w:rPr>
        <w:t xml:space="preserve">: According to Xianyang Airport regulations, only licensed drivers from the Didi platform are allowed to provide ride-hailing services. If the platform matches you with an unlicensed driver, you can cancel the order and request another ride. Once inside Xi'an city, there are more ride-hailing platform options available: WeChat, </w:t>
      </w:r>
      <w:proofErr w:type="spellStart"/>
      <w:r w:rsidRPr="00A72C64">
        <w:rPr>
          <w:rFonts w:ascii="Times New Roman" w:eastAsia="Times New Roman" w:hAnsi="Times New Roman" w:cs="Times New Roman"/>
          <w:color w:val="000000"/>
          <w:sz w:val="24"/>
          <w:szCs w:val="24"/>
        </w:rPr>
        <w:t>Amap</w:t>
      </w:r>
      <w:proofErr w:type="spellEnd"/>
      <w:r w:rsidRPr="00A72C64">
        <w:rPr>
          <w:rFonts w:ascii="Times New Roman" w:eastAsia="Times New Roman" w:hAnsi="Times New Roman" w:cs="Times New Roman"/>
          <w:color w:val="000000"/>
          <w:sz w:val="24"/>
          <w:szCs w:val="24"/>
        </w:rPr>
        <w:t xml:space="preserve"> (</w:t>
      </w:r>
      <w:proofErr w:type="spellStart"/>
      <w:r w:rsidRPr="00A72C64">
        <w:rPr>
          <w:rFonts w:ascii="Times New Roman" w:eastAsia="Times New Roman" w:hAnsi="Times New Roman" w:cs="Times New Roman"/>
          <w:color w:val="000000"/>
          <w:sz w:val="24"/>
          <w:szCs w:val="24"/>
        </w:rPr>
        <w:t>Gaode</w:t>
      </w:r>
      <w:proofErr w:type="spellEnd"/>
      <w:r w:rsidRPr="00A72C64">
        <w:rPr>
          <w:rFonts w:ascii="Times New Roman" w:eastAsia="Times New Roman" w:hAnsi="Times New Roman" w:cs="Times New Roman"/>
          <w:color w:val="000000"/>
          <w:sz w:val="24"/>
          <w:szCs w:val="24"/>
        </w:rPr>
        <w:t xml:space="preserve"> Map), Baidu Map, Didi, Tencent Map, etc.</w:t>
      </w:r>
    </w:p>
    <w:p w14:paraId="5B6CDE79" w14:textId="77777777" w:rsidR="00A72C64" w:rsidRPr="00A72C64" w:rsidRDefault="00A72C64" w:rsidP="00A72C64">
      <w:pPr>
        <w:spacing w:after="0" w:line="276" w:lineRule="auto"/>
        <w:rPr>
          <w:rFonts w:ascii="Times New Roman" w:eastAsia="Times New Roman" w:hAnsi="Times New Roman" w:cs="Times New Roman"/>
          <w:sz w:val="24"/>
          <w:szCs w:val="24"/>
        </w:rPr>
      </w:pPr>
      <w:r w:rsidRPr="00A72C64">
        <w:rPr>
          <w:rFonts w:ascii="Times New Roman" w:eastAsia="Times New Roman" w:hAnsi="Times New Roman" w:cs="Times New Roman"/>
          <w:noProof/>
          <w:sz w:val="24"/>
          <w:szCs w:val="24"/>
        </w:rPr>
        <w:pict w14:anchorId="3263735F">
          <v:rect id="_x0000_i1029" alt="" style="width:468pt;height:.05pt;mso-width-percent:0;mso-height-percent:0;mso-width-percent:0;mso-height-percent:0" o:hralign="center" o:hrstd="t" o:hr="t" fillcolor="#a0a0a0" stroked="f"/>
        </w:pict>
      </w:r>
    </w:p>
    <w:p w14:paraId="7A9FAAC9" w14:textId="77777777" w:rsidR="00A72C64" w:rsidRPr="00A72C64" w:rsidRDefault="00A72C64" w:rsidP="00A72C64">
      <w:p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 xml:space="preserve">Destination: Xi'an </w:t>
      </w:r>
      <w:proofErr w:type="spellStart"/>
      <w:r w:rsidRPr="00A72C64">
        <w:rPr>
          <w:rFonts w:ascii="Times New Roman" w:eastAsia="Times New Roman" w:hAnsi="Times New Roman" w:cs="Times New Roman"/>
          <w:b/>
          <w:bCs/>
          <w:color w:val="000000"/>
          <w:sz w:val="24"/>
          <w:szCs w:val="24"/>
        </w:rPr>
        <w:t>Jiaotong</w:t>
      </w:r>
      <w:proofErr w:type="spellEnd"/>
      <w:r w:rsidRPr="00A72C64">
        <w:rPr>
          <w:rFonts w:ascii="Times New Roman" w:eastAsia="Times New Roman" w:hAnsi="Times New Roman" w:cs="Times New Roman"/>
          <w:b/>
          <w:bCs/>
          <w:color w:val="000000"/>
          <w:sz w:val="24"/>
          <w:szCs w:val="24"/>
        </w:rPr>
        <w:t xml:space="preserve"> University Campus (South Gate, North Gate, Southeast Gate — the School of Management is near the South Gate)</w:t>
      </w:r>
    </w:p>
    <w:p w14:paraId="5A67D143" w14:textId="77777777" w:rsidR="00A72C64" w:rsidRPr="00A72C64" w:rsidRDefault="00A72C64" w:rsidP="00A72C64">
      <w:pPr>
        <w:numPr>
          <w:ilvl w:val="0"/>
          <w:numId w:val="47"/>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 xml:space="preserve">From Nanyang Hotel to Xi'an </w:t>
      </w:r>
      <w:proofErr w:type="spellStart"/>
      <w:r w:rsidRPr="00A72C64">
        <w:rPr>
          <w:rFonts w:ascii="Times New Roman" w:eastAsia="Times New Roman" w:hAnsi="Times New Roman" w:cs="Times New Roman"/>
          <w:b/>
          <w:bCs/>
          <w:color w:val="000000"/>
          <w:sz w:val="24"/>
          <w:szCs w:val="24"/>
        </w:rPr>
        <w:t>Jiaotong</w:t>
      </w:r>
      <w:proofErr w:type="spellEnd"/>
      <w:r w:rsidRPr="00A72C64">
        <w:rPr>
          <w:rFonts w:ascii="Times New Roman" w:eastAsia="Times New Roman" w:hAnsi="Times New Roman" w:cs="Times New Roman"/>
          <w:b/>
          <w:bCs/>
          <w:color w:val="000000"/>
          <w:sz w:val="24"/>
          <w:szCs w:val="24"/>
        </w:rPr>
        <w:t xml:space="preserve"> University</w:t>
      </w:r>
      <w:r w:rsidRPr="00A72C64">
        <w:rPr>
          <w:rFonts w:ascii="Times New Roman" w:eastAsia="Times New Roman" w:hAnsi="Times New Roman" w:cs="Times New Roman"/>
          <w:color w:val="000000"/>
          <w:sz w:val="24"/>
          <w:szCs w:val="24"/>
        </w:rPr>
        <w:t>: 4-minute walk to the South Gate; 4-minute walk to the Southeast Gate; 18-minute walk to the North Gate.</w:t>
      </w:r>
    </w:p>
    <w:p w14:paraId="5BD3D513" w14:textId="77777777" w:rsidR="00A72C64" w:rsidRPr="00A72C64" w:rsidRDefault="00A72C64" w:rsidP="00A72C64">
      <w:pPr>
        <w:numPr>
          <w:ilvl w:val="0"/>
          <w:numId w:val="47"/>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 xml:space="preserve">From Dequan Hotel to Xi'an </w:t>
      </w:r>
      <w:proofErr w:type="spellStart"/>
      <w:r w:rsidRPr="00A72C64">
        <w:rPr>
          <w:rFonts w:ascii="Times New Roman" w:eastAsia="Times New Roman" w:hAnsi="Times New Roman" w:cs="Times New Roman"/>
          <w:b/>
          <w:bCs/>
          <w:color w:val="000000"/>
          <w:sz w:val="24"/>
          <w:szCs w:val="24"/>
        </w:rPr>
        <w:t>Jiaotong</w:t>
      </w:r>
      <w:proofErr w:type="spellEnd"/>
      <w:r w:rsidRPr="00A72C64">
        <w:rPr>
          <w:rFonts w:ascii="Times New Roman" w:eastAsia="Times New Roman" w:hAnsi="Times New Roman" w:cs="Times New Roman"/>
          <w:b/>
          <w:bCs/>
          <w:color w:val="000000"/>
          <w:sz w:val="24"/>
          <w:szCs w:val="24"/>
        </w:rPr>
        <w:t xml:space="preserve"> University</w:t>
      </w:r>
      <w:r w:rsidRPr="00A72C64">
        <w:rPr>
          <w:rFonts w:ascii="Times New Roman" w:eastAsia="Times New Roman" w:hAnsi="Times New Roman" w:cs="Times New Roman"/>
          <w:color w:val="000000"/>
          <w:sz w:val="24"/>
          <w:szCs w:val="24"/>
        </w:rPr>
        <w:t>: 16-minute walk to the South Gate; 6-minute walk to the Southeast Gate; 8-minute walk to the North Gate.</w:t>
      </w:r>
    </w:p>
    <w:p w14:paraId="68A21CA8" w14:textId="77777777" w:rsidR="00A72C64" w:rsidRPr="00A72C64" w:rsidRDefault="00A72C64" w:rsidP="00A72C64">
      <w:pPr>
        <w:numPr>
          <w:ilvl w:val="0"/>
          <w:numId w:val="47"/>
        </w:numPr>
        <w:spacing w:before="100" w:beforeAutospacing="1" w:after="0" w:line="276" w:lineRule="auto"/>
        <w:rPr>
          <w:rFonts w:ascii="Times New Roman" w:eastAsia="Times New Roman" w:hAnsi="Times New Roman" w:cs="Times New Roman"/>
          <w:color w:val="000000"/>
          <w:sz w:val="24"/>
          <w:szCs w:val="24"/>
        </w:rPr>
      </w:pPr>
      <w:r w:rsidRPr="00A72C64">
        <w:rPr>
          <w:rFonts w:ascii="Times New Roman" w:eastAsia="Times New Roman" w:hAnsi="Times New Roman" w:cs="Times New Roman"/>
          <w:b/>
          <w:bCs/>
          <w:color w:val="000000"/>
          <w:sz w:val="24"/>
          <w:szCs w:val="24"/>
        </w:rPr>
        <w:t>From Dequan Hotel to Nanyang Hotel</w:t>
      </w:r>
      <w:r w:rsidRPr="00A72C64">
        <w:rPr>
          <w:rFonts w:ascii="Times New Roman" w:eastAsia="Times New Roman" w:hAnsi="Times New Roman" w:cs="Times New Roman"/>
          <w:color w:val="000000"/>
          <w:sz w:val="24"/>
          <w:szCs w:val="24"/>
        </w:rPr>
        <w:t>: 12-minute walk to Nanyang Hotel.</w:t>
      </w:r>
    </w:p>
    <w:p w14:paraId="2C27DA13" w14:textId="7CDA6A31" w:rsidR="00A72C64" w:rsidRDefault="00A72C64" w:rsidP="00A72C64">
      <w:pPr>
        <w:spacing w:line="276" w:lineRule="auto"/>
        <w:rPr>
          <w:rFonts w:ascii="Times New Roman" w:eastAsia="微軟正黑體" w:hAnsi="Times New Roman" w:cs="Times New Roman"/>
          <w:b/>
          <w:bCs/>
          <w:color w:val="000000" w:themeColor="text1"/>
          <w:sz w:val="24"/>
          <w:szCs w:val="24"/>
        </w:rPr>
      </w:pPr>
      <w:r>
        <w:rPr>
          <w:rFonts w:ascii="Times New Roman" w:eastAsia="微軟正黑體" w:hAnsi="Times New Roman" w:cs="Times New Roman"/>
          <w:b/>
          <w:bCs/>
          <w:color w:val="000000" w:themeColor="text1"/>
          <w:sz w:val="24"/>
          <w:szCs w:val="24"/>
        </w:rPr>
        <w:br w:type="page"/>
      </w:r>
    </w:p>
    <w:p w14:paraId="6228D4E8" w14:textId="77777777" w:rsidR="00A72C64" w:rsidRPr="00A72C64" w:rsidRDefault="00A72C64" w:rsidP="00A72C64">
      <w:pPr>
        <w:spacing w:after="0" w:line="276" w:lineRule="auto"/>
        <w:rPr>
          <w:rFonts w:ascii="Times New Roman" w:eastAsia="微軟正黑體" w:hAnsi="Times New Roman" w:cs="Times New Roman"/>
          <w:b/>
          <w:bCs/>
          <w:color w:val="000000" w:themeColor="text1"/>
          <w:sz w:val="24"/>
          <w:szCs w:val="24"/>
        </w:rPr>
      </w:pPr>
    </w:p>
    <w:p w14:paraId="1940C8C7" w14:textId="77777777" w:rsidR="00A72C64" w:rsidRPr="00A72C64" w:rsidRDefault="00A72C64" w:rsidP="00A72C64">
      <w:pPr>
        <w:pStyle w:val="a3"/>
        <w:numPr>
          <w:ilvl w:val="0"/>
          <w:numId w:val="36"/>
        </w:numPr>
        <w:spacing w:after="0" w:line="276" w:lineRule="auto"/>
        <w:rPr>
          <w:rFonts w:ascii="Times New Roman" w:eastAsia="DengXian" w:hAnsi="Times New Roman" w:cs="Times New Roman"/>
          <w:b/>
          <w:bCs/>
          <w:color w:val="000000" w:themeColor="text1"/>
          <w:sz w:val="24"/>
          <w:szCs w:val="24"/>
          <w:highlight w:val="yellow"/>
          <w:lang w:eastAsia="zh-CN"/>
        </w:rPr>
      </w:pPr>
      <w:r w:rsidRPr="00A72C64">
        <w:rPr>
          <w:rFonts w:ascii="Times New Roman" w:eastAsia="DengXian" w:hAnsi="Times New Roman" w:cs="Times New Roman"/>
          <w:b/>
          <w:bCs/>
          <w:color w:val="000000" w:themeColor="text1"/>
          <w:sz w:val="24"/>
          <w:szCs w:val="24"/>
          <w:highlight w:val="yellow"/>
          <w:lang w:eastAsia="zh-CN"/>
        </w:rPr>
        <w:t>Xi'an attractions recommended</w:t>
      </w:r>
    </w:p>
    <w:p w14:paraId="517717F8" w14:textId="77777777" w:rsidR="00A72C64" w:rsidRPr="00A72C64" w:rsidRDefault="00A72C64" w:rsidP="00A72C64">
      <w:pPr>
        <w:spacing w:after="0" w:line="276" w:lineRule="auto"/>
        <w:rPr>
          <w:rFonts w:ascii="Times New Roman" w:eastAsia="微軟正黑體" w:hAnsi="Times New Roman" w:cs="Times New Roman"/>
          <w:b/>
          <w:bCs/>
          <w:color w:val="000000" w:themeColor="text1"/>
          <w:sz w:val="24"/>
          <w:szCs w:val="24"/>
        </w:rPr>
      </w:pPr>
    </w:p>
    <w:p w14:paraId="74AB0824" w14:textId="77777777" w:rsidR="00A72C64" w:rsidRPr="00A72C64" w:rsidRDefault="00A72C64" w:rsidP="00A72C64">
      <w:pPr>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color w:val="000000" w:themeColor="text1"/>
          <w:sz w:val="24"/>
          <w:szCs w:val="24"/>
        </w:rPr>
        <w:t xml:space="preserve">Recommended attractions around Xi'an </w:t>
      </w:r>
      <w:proofErr w:type="spellStart"/>
      <w:r w:rsidRPr="00A72C64">
        <w:rPr>
          <w:rFonts w:ascii="Times New Roman" w:eastAsia="DengXian" w:hAnsi="Times New Roman" w:cs="Times New Roman"/>
          <w:color w:val="000000" w:themeColor="text1"/>
          <w:sz w:val="24"/>
          <w:szCs w:val="24"/>
        </w:rPr>
        <w:t>Jiaotong</w:t>
      </w:r>
      <w:proofErr w:type="spellEnd"/>
      <w:r w:rsidRPr="00A72C64">
        <w:rPr>
          <w:rFonts w:ascii="Times New Roman" w:eastAsia="DengXian" w:hAnsi="Times New Roman" w:cs="Times New Roman"/>
          <w:color w:val="000000" w:themeColor="text1"/>
          <w:sz w:val="24"/>
          <w:szCs w:val="24"/>
        </w:rPr>
        <w:t xml:space="preserve"> University (</w:t>
      </w:r>
      <w:proofErr w:type="spellStart"/>
      <w:r w:rsidRPr="00A72C64">
        <w:rPr>
          <w:rFonts w:ascii="Times New Roman" w:eastAsia="DengXian" w:hAnsi="Times New Roman" w:cs="Times New Roman"/>
          <w:color w:val="000000" w:themeColor="text1"/>
          <w:sz w:val="24"/>
          <w:szCs w:val="24"/>
        </w:rPr>
        <w:t>Xingqing</w:t>
      </w:r>
      <w:proofErr w:type="spellEnd"/>
      <w:r w:rsidRPr="00A72C64">
        <w:rPr>
          <w:rFonts w:ascii="Times New Roman" w:eastAsia="DengXian" w:hAnsi="Times New Roman" w:cs="Times New Roman"/>
          <w:color w:val="000000" w:themeColor="text1"/>
          <w:sz w:val="24"/>
          <w:szCs w:val="24"/>
        </w:rPr>
        <w:t xml:space="preserve"> Campus):</w:t>
      </w:r>
    </w:p>
    <w:p w14:paraId="60643FCB" w14:textId="77777777" w:rsidR="00A72C64" w:rsidRPr="00A72C64" w:rsidRDefault="00A72C64" w:rsidP="00A72C64">
      <w:pPr>
        <w:numPr>
          <w:ilvl w:val="0"/>
          <w:numId w:val="37"/>
        </w:numPr>
        <w:spacing w:after="0" w:line="276" w:lineRule="auto"/>
        <w:rPr>
          <w:rFonts w:ascii="Times New Roman" w:eastAsia="微軟正黑體" w:hAnsi="Times New Roman" w:cs="Times New Roman"/>
          <w:color w:val="000000" w:themeColor="text1"/>
          <w:sz w:val="24"/>
          <w:szCs w:val="24"/>
        </w:rPr>
      </w:pPr>
      <w:proofErr w:type="spellStart"/>
      <w:r w:rsidRPr="00A72C64">
        <w:rPr>
          <w:rFonts w:ascii="Times New Roman" w:eastAsia="DengXian" w:hAnsi="Times New Roman" w:cs="Times New Roman"/>
          <w:b/>
          <w:bCs/>
          <w:color w:val="000000" w:themeColor="text1"/>
          <w:sz w:val="24"/>
          <w:szCs w:val="24"/>
        </w:rPr>
        <w:t>Xingqinggong</w:t>
      </w:r>
      <w:proofErr w:type="spellEnd"/>
      <w:r w:rsidRPr="00A72C64">
        <w:rPr>
          <w:rFonts w:ascii="Times New Roman" w:eastAsia="DengXian" w:hAnsi="Times New Roman" w:cs="Times New Roman"/>
          <w:b/>
          <w:bCs/>
          <w:color w:val="000000" w:themeColor="text1"/>
          <w:sz w:val="24"/>
          <w:szCs w:val="24"/>
        </w:rPr>
        <w:t xml:space="preserve"> Park (</w:t>
      </w:r>
      <w:r w:rsidRPr="00A72C64">
        <w:rPr>
          <w:rFonts w:ascii="Times New Roman" w:eastAsia="DengXian" w:hAnsi="Times New Roman" w:cs="Times New Roman"/>
          <w:b/>
          <w:bCs/>
          <w:color w:val="000000" w:themeColor="text1"/>
          <w:sz w:val="24"/>
          <w:szCs w:val="24"/>
          <w:lang w:eastAsia="zh-CN"/>
        </w:rPr>
        <w:t>兴庆宫公园</w:t>
      </w:r>
      <w:r w:rsidRPr="00A72C64">
        <w:rPr>
          <w:rFonts w:ascii="Times New Roman" w:eastAsia="DengXian" w:hAnsi="Times New Roman" w:cs="Times New Roman"/>
          <w:b/>
          <w:bCs/>
          <w:color w:val="000000" w:themeColor="text1"/>
          <w:sz w:val="24"/>
          <w:szCs w:val="24"/>
          <w:lang w:eastAsia="zh-CN"/>
        </w:rPr>
        <w:t>)</w:t>
      </w:r>
      <w:r w:rsidRPr="00A72C64">
        <w:rPr>
          <w:rFonts w:ascii="Times New Roman" w:eastAsia="DengXian" w:hAnsi="Times New Roman" w:cs="Times New Roman"/>
          <w:b/>
          <w:bCs/>
          <w:color w:val="000000" w:themeColor="text1"/>
          <w:sz w:val="24"/>
          <w:szCs w:val="24"/>
        </w:rPr>
        <w:t xml:space="preserve"> </w:t>
      </w:r>
      <w:hyperlink r:id="rId13" w:history="1">
        <w:r w:rsidRPr="00A72C64">
          <w:rPr>
            <w:rStyle w:val="a9"/>
            <w:rFonts w:ascii="Times New Roman" w:hAnsi="Times New Roman" w:cs="Times New Roman"/>
            <w:b/>
            <w:bCs/>
            <w:color w:val="000000" w:themeColor="text1"/>
            <w:sz w:val="24"/>
            <w:szCs w:val="24"/>
          </w:rPr>
          <w:t>https://www.xingqinggong.com/</w:t>
        </w:r>
      </w:hyperlink>
      <w:r w:rsidRPr="00A72C64">
        <w:rPr>
          <w:rFonts w:ascii="Times New Roman" w:eastAsia="DengXian" w:hAnsi="Times New Roman" w:cs="Times New Roman"/>
          <w:color w:val="000000" w:themeColor="text1"/>
          <w:sz w:val="24"/>
          <w:szCs w:val="24"/>
        </w:rPr>
        <w:t xml:space="preserve">: It is located at No. 55, </w:t>
      </w:r>
      <w:proofErr w:type="spellStart"/>
      <w:r w:rsidRPr="00A72C64">
        <w:rPr>
          <w:rFonts w:ascii="Times New Roman" w:eastAsia="DengXian" w:hAnsi="Times New Roman" w:cs="Times New Roman"/>
          <w:color w:val="000000" w:themeColor="text1"/>
          <w:sz w:val="24"/>
          <w:szCs w:val="24"/>
        </w:rPr>
        <w:t>Xianning</w:t>
      </w:r>
      <w:proofErr w:type="spellEnd"/>
      <w:r w:rsidRPr="00A72C64">
        <w:rPr>
          <w:rFonts w:ascii="Times New Roman" w:eastAsia="DengXian" w:hAnsi="Times New Roman" w:cs="Times New Roman"/>
          <w:color w:val="000000" w:themeColor="text1"/>
          <w:sz w:val="24"/>
          <w:szCs w:val="24"/>
        </w:rPr>
        <w:t xml:space="preserve"> West Road, Beilin District, Xi'an City, close to Xi'an </w:t>
      </w:r>
      <w:proofErr w:type="spellStart"/>
      <w:r w:rsidRPr="00A72C64">
        <w:rPr>
          <w:rFonts w:ascii="Times New Roman" w:eastAsia="DengXian" w:hAnsi="Times New Roman" w:cs="Times New Roman"/>
          <w:color w:val="000000" w:themeColor="text1"/>
          <w:sz w:val="24"/>
          <w:szCs w:val="24"/>
        </w:rPr>
        <w:t>Jiaotong</w:t>
      </w:r>
      <w:proofErr w:type="spellEnd"/>
      <w:r w:rsidRPr="00A72C64">
        <w:rPr>
          <w:rFonts w:ascii="Times New Roman" w:eastAsia="DengXian" w:hAnsi="Times New Roman" w:cs="Times New Roman"/>
          <w:color w:val="000000" w:themeColor="text1"/>
          <w:sz w:val="24"/>
          <w:szCs w:val="24"/>
        </w:rPr>
        <w:t xml:space="preserve"> University. The park covers an area of 780 acres and the lake covers an area of about 150 acres, which is a paradise in the city. Every spring, tulips, peonies and other flowers bloom in the park, attracting a large number of tourists. Admission to the park is free and no reservation is required. </w:t>
      </w:r>
    </w:p>
    <w:p w14:paraId="00F02C30" w14:textId="77777777" w:rsidR="00A72C64" w:rsidRPr="00A72C64" w:rsidRDefault="00A72C64" w:rsidP="00A72C64">
      <w:pPr>
        <w:numPr>
          <w:ilvl w:val="0"/>
          <w:numId w:val="37"/>
        </w:numPr>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Xi'an City Wall (</w:t>
      </w:r>
      <w:r w:rsidRPr="00A72C64">
        <w:rPr>
          <w:rFonts w:ascii="Times New Roman" w:eastAsia="DengXian" w:hAnsi="Times New Roman" w:cs="Times New Roman"/>
          <w:b/>
          <w:bCs/>
          <w:color w:val="000000" w:themeColor="text1"/>
          <w:sz w:val="24"/>
          <w:szCs w:val="24"/>
          <w:lang w:eastAsia="zh-CN"/>
        </w:rPr>
        <w:t>西安城墙</w:t>
      </w:r>
      <w:r w:rsidRPr="00A72C64">
        <w:rPr>
          <w:rFonts w:ascii="Times New Roman" w:eastAsia="DengXian" w:hAnsi="Times New Roman" w:cs="Times New Roman"/>
          <w:b/>
          <w:bCs/>
          <w:color w:val="000000" w:themeColor="text1"/>
          <w:sz w:val="24"/>
          <w:szCs w:val="24"/>
          <w:lang w:eastAsia="zh-CN"/>
        </w:rPr>
        <w:t xml:space="preserve">) </w:t>
      </w:r>
      <w:r w:rsidRPr="00A72C64">
        <w:rPr>
          <w:rFonts w:ascii="Times New Roman" w:eastAsia="DengXian" w:hAnsi="Times New Roman" w:cs="Times New Roman"/>
          <w:b/>
          <w:bCs/>
          <w:color w:val="000000" w:themeColor="text1"/>
          <w:sz w:val="24"/>
          <w:szCs w:val="24"/>
        </w:rPr>
        <w:t xml:space="preserve"> </w:t>
      </w:r>
      <w:hyperlink r:id="rId14" w:history="1">
        <w:r w:rsidRPr="00A72C64">
          <w:rPr>
            <w:rStyle w:val="a9"/>
            <w:rFonts w:ascii="Times New Roman" w:hAnsi="Times New Roman" w:cs="Times New Roman"/>
            <w:b/>
            <w:bCs/>
            <w:color w:val="000000" w:themeColor="text1"/>
            <w:sz w:val="24"/>
            <w:szCs w:val="24"/>
          </w:rPr>
          <w:t>http://www.chinaxiancitywall.com/index.php?m=pc</w:t>
        </w:r>
      </w:hyperlink>
      <w:r w:rsidRPr="00A72C64">
        <w:rPr>
          <w:rFonts w:ascii="Times New Roman" w:eastAsia="DengXian" w:hAnsi="Times New Roman" w:cs="Times New Roman"/>
          <w:color w:val="000000" w:themeColor="text1"/>
          <w:sz w:val="24"/>
          <w:szCs w:val="24"/>
        </w:rPr>
        <w:t xml:space="preserve">: The Xi'an Ancient City Wall is one of the largest and best-preserved ancient city walls in China, surrounding the urban area of Xi'an and with a total length of about 13.7 kilometers. You can ride or stroll around the city walls and feel the history of the ancient city. </w:t>
      </w:r>
    </w:p>
    <w:p w14:paraId="18DBCDF6" w14:textId="77777777" w:rsidR="00A72C64" w:rsidRPr="00A72C64" w:rsidRDefault="00A72C64" w:rsidP="00A72C64">
      <w:pPr>
        <w:numPr>
          <w:ilvl w:val="0"/>
          <w:numId w:val="37"/>
        </w:numPr>
        <w:spacing w:after="0" w:line="276" w:lineRule="auto"/>
        <w:rPr>
          <w:rFonts w:ascii="Times New Roman" w:eastAsia="微軟正黑體" w:hAnsi="Times New Roman" w:cs="Times New Roman"/>
          <w:color w:val="000000" w:themeColor="text1"/>
          <w:sz w:val="24"/>
          <w:szCs w:val="24"/>
          <w:lang w:eastAsia="zh-CN"/>
        </w:rPr>
      </w:pPr>
      <w:r w:rsidRPr="00A72C64">
        <w:rPr>
          <w:rFonts w:ascii="Times New Roman" w:eastAsia="DengXian" w:hAnsi="Times New Roman" w:cs="Times New Roman"/>
          <w:b/>
          <w:bCs/>
          <w:color w:val="000000" w:themeColor="text1"/>
          <w:sz w:val="24"/>
          <w:szCs w:val="24"/>
        </w:rPr>
        <w:t>Bell Tower and Drum Tower</w:t>
      </w:r>
      <w:r w:rsidRPr="00A72C64">
        <w:rPr>
          <w:rFonts w:ascii="Times New Roman" w:eastAsia="DengXian" w:hAnsi="Times New Roman" w:cs="Times New Roman"/>
          <w:color w:val="000000" w:themeColor="text1"/>
          <w:sz w:val="24"/>
          <w:szCs w:val="24"/>
        </w:rPr>
        <w:t>: (</w:t>
      </w:r>
      <w:r w:rsidRPr="00A72C64">
        <w:rPr>
          <w:rFonts w:ascii="Times New Roman" w:eastAsia="DengXian" w:hAnsi="Times New Roman" w:cs="Times New Roman"/>
          <w:b/>
          <w:bCs/>
          <w:color w:val="000000" w:themeColor="text1"/>
          <w:sz w:val="24"/>
          <w:szCs w:val="24"/>
          <w:lang w:eastAsia="zh-CN"/>
        </w:rPr>
        <w:t>钟楼与鼓楼</w:t>
      </w:r>
      <w:r w:rsidRPr="00A72C64">
        <w:rPr>
          <w:rFonts w:ascii="Times New Roman" w:eastAsia="DengXian" w:hAnsi="Times New Roman" w:cs="Times New Roman"/>
          <w:b/>
          <w:bCs/>
          <w:color w:val="000000" w:themeColor="text1"/>
          <w:sz w:val="24"/>
          <w:szCs w:val="24"/>
          <w:lang w:eastAsia="zh-CN"/>
        </w:rPr>
        <w:t>)</w:t>
      </w:r>
      <w:r w:rsidRPr="00A72C64">
        <w:rPr>
          <w:rFonts w:ascii="Times New Roman" w:eastAsia="DengXian" w:hAnsi="Times New Roman" w:cs="Times New Roman"/>
          <w:color w:val="000000" w:themeColor="text1"/>
          <w:sz w:val="24"/>
          <w:szCs w:val="24"/>
        </w:rPr>
        <w:t xml:space="preserve">Located in the center of Xi'an, the Bell Tower and Drum Tower were important buildings in the Ming and Qing dynasties, symbolizing the history and culture of the ancient city. At night, the bell and drum towers are even more magnificent under the illumination. </w:t>
      </w:r>
    </w:p>
    <w:p w14:paraId="47EEB342" w14:textId="77777777" w:rsidR="00A72C64" w:rsidRPr="00A72C64" w:rsidRDefault="00A72C64" w:rsidP="00A72C64">
      <w:pPr>
        <w:numPr>
          <w:ilvl w:val="0"/>
          <w:numId w:val="37"/>
        </w:numPr>
        <w:spacing w:after="0" w:line="276" w:lineRule="auto"/>
        <w:rPr>
          <w:rFonts w:ascii="Times New Roman" w:eastAsia="微軟正黑體" w:hAnsi="Times New Roman" w:cs="Times New Roman"/>
          <w:b/>
          <w:bCs/>
          <w:color w:val="000000" w:themeColor="text1"/>
          <w:sz w:val="24"/>
          <w:szCs w:val="24"/>
        </w:rPr>
      </w:pPr>
      <w:proofErr w:type="spellStart"/>
      <w:r w:rsidRPr="00A72C64">
        <w:rPr>
          <w:rFonts w:ascii="Times New Roman" w:eastAsia="DengXian" w:hAnsi="Times New Roman" w:cs="Times New Roman"/>
          <w:b/>
          <w:bCs/>
          <w:color w:val="000000" w:themeColor="text1"/>
          <w:sz w:val="24"/>
          <w:szCs w:val="24"/>
        </w:rPr>
        <w:t>Shuyuanmen</w:t>
      </w:r>
      <w:proofErr w:type="spellEnd"/>
      <w:r w:rsidRPr="00A72C64">
        <w:rPr>
          <w:rFonts w:ascii="Times New Roman" w:eastAsia="DengXian" w:hAnsi="Times New Roman" w:cs="Times New Roman"/>
          <w:b/>
          <w:bCs/>
          <w:color w:val="000000" w:themeColor="text1"/>
          <w:sz w:val="24"/>
          <w:szCs w:val="24"/>
        </w:rPr>
        <w:t xml:space="preserve"> Pedestrian Street</w:t>
      </w:r>
      <w:r w:rsidRPr="00A72C64">
        <w:rPr>
          <w:rFonts w:ascii="Times New Roman" w:eastAsia="DengXian" w:hAnsi="Times New Roman" w:cs="Times New Roman"/>
          <w:color w:val="000000" w:themeColor="text1"/>
          <w:sz w:val="24"/>
          <w:szCs w:val="24"/>
        </w:rPr>
        <w:t>: (</w:t>
      </w:r>
      <w:r w:rsidRPr="00A72C64">
        <w:rPr>
          <w:rFonts w:ascii="Times New Roman" w:eastAsia="DengXian" w:hAnsi="Times New Roman" w:cs="Times New Roman"/>
          <w:b/>
          <w:bCs/>
          <w:color w:val="000000" w:themeColor="text1"/>
          <w:sz w:val="24"/>
          <w:szCs w:val="24"/>
          <w:lang w:eastAsia="zh-CN"/>
        </w:rPr>
        <w:t>书院门步行街</w:t>
      </w:r>
      <w:r w:rsidRPr="00A72C64">
        <w:rPr>
          <w:rFonts w:ascii="Times New Roman" w:eastAsia="DengXian" w:hAnsi="Times New Roman" w:cs="Times New Roman"/>
          <w:b/>
          <w:bCs/>
          <w:color w:val="000000" w:themeColor="text1"/>
          <w:sz w:val="24"/>
          <w:szCs w:val="24"/>
          <w:lang w:eastAsia="zh-CN"/>
        </w:rPr>
        <w:t xml:space="preserve">) </w:t>
      </w:r>
      <w:r w:rsidRPr="00A72C64">
        <w:rPr>
          <w:rFonts w:ascii="Times New Roman" w:eastAsia="DengXian" w:hAnsi="Times New Roman" w:cs="Times New Roman"/>
          <w:color w:val="000000" w:themeColor="text1"/>
          <w:sz w:val="24"/>
          <w:szCs w:val="24"/>
        </w:rPr>
        <w:t xml:space="preserve">Known for selling paintings, calligraphy, antiques and handicrafts, this quaint street is a great place to experience Xi'an's traditional culture. The Ming and Qing architectural style shops on both sides of the pedestrian street show the rich cultural heritage. </w:t>
      </w:r>
    </w:p>
    <w:p w14:paraId="7ED8FD79" w14:textId="5681ADA0" w:rsidR="00A72C64" w:rsidRPr="00A72C64" w:rsidRDefault="00A72C64" w:rsidP="00A72C64">
      <w:pPr>
        <w:numPr>
          <w:ilvl w:val="0"/>
          <w:numId w:val="37"/>
        </w:numPr>
        <w:spacing w:after="0" w:line="276" w:lineRule="auto"/>
        <w:rPr>
          <w:rFonts w:ascii="Times New Roman" w:eastAsia="微軟正黑體" w:hAnsi="Times New Roman" w:cs="Times New Roman"/>
          <w:b/>
          <w:bCs/>
          <w:color w:val="000000" w:themeColor="text1"/>
          <w:sz w:val="24"/>
          <w:szCs w:val="24"/>
        </w:rPr>
      </w:pPr>
      <w:r w:rsidRPr="00A72C64">
        <w:rPr>
          <w:rFonts w:ascii="Times New Roman" w:eastAsia="DengXian" w:hAnsi="Times New Roman" w:cs="Times New Roman"/>
          <w:b/>
          <w:bCs/>
          <w:color w:val="000000" w:themeColor="text1"/>
          <w:sz w:val="24"/>
          <w:szCs w:val="24"/>
        </w:rPr>
        <w:t>Shaanxi History Museum(</w:t>
      </w:r>
      <w:r w:rsidRPr="00A72C64">
        <w:rPr>
          <w:rFonts w:ascii="Times New Roman" w:eastAsia="DengXian" w:hAnsi="Times New Roman" w:cs="Times New Roman"/>
          <w:b/>
          <w:bCs/>
          <w:color w:val="000000" w:themeColor="text1"/>
          <w:sz w:val="24"/>
          <w:szCs w:val="24"/>
          <w:lang w:eastAsia="zh-CN"/>
        </w:rPr>
        <w:t>陕西历史博物馆</w:t>
      </w:r>
      <w:r w:rsidRPr="00A72C64">
        <w:rPr>
          <w:rFonts w:ascii="Times New Roman" w:eastAsia="DengXian" w:hAnsi="Times New Roman" w:cs="Times New Roman"/>
          <w:b/>
          <w:bCs/>
          <w:color w:val="000000" w:themeColor="text1"/>
          <w:sz w:val="24"/>
          <w:szCs w:val="24"/>
          <w:lang w:eastAsia="zh-CN"/>
        </w:rPr>
        <w:t>)</w:t>
      </w:r>
      <w:hyperlink r:id="rId15" w:history="1">
        <w:r w:rsidRPr="00A72C64">
          <w:rPr>
            <w:rStyle w:val="a9"/>
            <w:rFonts w:ascii="Times New Roman" w:eastAsia="DengXian" w:hAnsi="Times New Roman" w:cs="Times New Roman"/>
            <w:b/>
            <w:bCs/>
            <w:color w:val="000000" w:themeColor="text1"/>
            <w:sz w:val="24"/>
            <w:szCs w:val="24"/>
          </w:rPr>
          <w:t xml:space="preserve"> https://www.sxhm.com/</w:t>
        </w:r>
      </w:hyperlink>
      <w:r w:rsidRPr="00A72C64">
        <w:rPr>
          <w:rFonts w:ascii="Times New Roman" w:eastAsia="DengXian" w:hAnsi="Times New Roman" w:cs="Times New Roman"/>
          <w:color w:val="000000" w:themeColor="text1"/>
          <w:sz w:val="24"/>
          <w:szCs w:val="24"/>
        </w:rPr>
        <w:t>: As one of the famous history museums in China, the museum has a large collection of precious cultural relics, showing the rich historical and cultural heritage of Shaanxi. It is recommended to make an appointment in advance.</w:t>
      </w:r>
    </w:p>
    <w:p w14:paraId="6952659A" w14:textId="77777777" w:rsidR="008726C4" w:rsidRPr="00A72C64" w:rsidRDefault="008726C4" w:rsidP="00A72C64">
      <w:pPr>
        <w:spacing w:after="0" w:line="276" w:lineRule="auto"/>
        <w:rPr>
          <w:rFonts w:ascii="Times New Roman" w:hAnsi="Times New Roman" w:cs="Times New Roman"/>
          <w:color w:val="000000" w:themeColor="text1"/>
          <w:sz w:val="24"/>
          <w:szCs w:val="24"/>
        </w:rPr>
      </w:pPr>
    </w:p>
    <w:p w14:paraId="5F6B8495" w14:textId="4AA93DF1" w:rsidR="00B63A69" w:rsidRPr="00A72C64" w:rsidRDefault="00A72C64" w:rsidP="00A72C64">
      <w:pPr>
        <w:spacing w:after="0" w:line="276" w:lineRule="auto"/>
        <w:rPr>
          <w:rFonts w:ascii="Times New Roman" w:eastAsia="新細明體" w:hAnsi="Times New Roman" w:cs="Times New Roman"/>
          <w:b/>
          <w:color w:val="000000" w:themeColor="text1"/>
          <w:sz w:val="24"/>
          <w:szCs w:val="24"/>
          <w:lang w:eastAsia="zh-CN"/>
        </w:rPr>
      </w:pPr>
      <w:r w:rsidRPr="00A72C64">
        <w:rPr>
          <w:rFonts w:ascii="Times New Roman" w:eastAsia="新細明體" w:hAnsi="Times New Roman" w:cs="Times New Roman"/>
          <w:b/>
          <w:color w:val="000000" w:themeColor="text1"/>
          <w:sz w:val="24"/>
          <w:szCs w:val="24"/>
          <w:lang w:eastAsia="zh-CN"/>
        </w:rPr>
        <w:t xml:space="preserve">Xi'an Attractions/Food The attractions are all located near Xi'an </w:t>
      </w:r>
      <w:proofErr w:type="spellStart"/>
      <w:r w:rsidRPr="00A72C64">
        <w:rPr>
          <w:rFonts w:ascii="Times New Roman" w:eastAsia="新細明體" w:hAnsi="Times New Roman" w:cs="Times New Roman"/>
          <w:b/>
          <w:color w:val="000000" w:themeColor="text1"/>
          <w:sz w:val="24"/>
          <w:szCs w:val="24"/>
          <w:lang w:eastAsia="zh-CN"/>
        </w:rPr>
        <w:t>Jiaotong</w:t>
      </w:r>
      <w:proofErr w:type="spellEnd"/>
      <w:r w:rsidRPr="00A72C64">
        <w:rPr>
          <w:rFonts w:ascii="Times New Roman" w:eastAsia="新細明體" w:hAnsi="Times New Roman" w:cs="Times New Roman"/>
          <w:b/>
          <w:color w:val="000000" w:themeColor="text1"/>
          <w:sz w:val="24"/>
          <w:szCs w:val="24"/>
          <w:lang w:eastAsia="zh-CN"/>
        </w:rPr>
        <w:t xml:space="preserve"> University and are suitable for arranging a tour itinerary.</w:t>
      </w:r>
    </w:p>
    <w:tbl>
      <w:tblPr>
        <w:tblStyle w:val="ac"/>
        <w:tblW w:w="9351" w:type="dxa"/>
        <w:tblLook w:val="04A0" w:firstRow="1" w:lastRow="0" w:firstColumn="1" w:lastColumn="0" w:noHBand="0" w:noVBand="1"/>
      </w:tblPr>
      <w:tblGrid>
        <w:gridCol w:w="3403"/>
        <w:gridCol w:w="5948"/>
      </w:tblGrid>
      <w:tr w:rsidR="00A72C64" w:rsidRPr="00A72C64" w14:paraId="3ADA2F2F" w14:textId="77777777" w:rsidTr="00A72C64">
        <w:tc>
          <w:tcPr>
            <w:tcW w:w="3403" w:type="dxa"/>
          </w:tcPr>
          <w:p w14:paraId="3ACA3AC5" w14:textId="77777777" w:rsidR="00A72C64" w:rsidRPr="00A72C64" w:rsidRDefault="00A72C64" w:rsidP="00A72C64">
            <w:pPr>
              <w:spacing w:line="276" w:lineRule="auto"/>
              <w:jc w:val="center"/>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noProof/>
                <w:color w:val="000000" w:themeColor="text1"/>
                <w:sz w:val="24"/>
                <w:szCs w:val="24"/>
              </w:rPr>
              <w:drawing>
                <wp:inline distT="0" distB="0" distL="0" distR="0" wp14:anchorId="5AEA42CA" wp14:editId="68111819">
                  <wp:extent cx="1890114" cy="1260000"/>
                  <wp:effectExtent l="0" t="0" r="0" b="0"/>
                  <wp:docPr id="2288899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89954" name="圖片 2288899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0114" cy="1260000"/>
                          </a:xfrm>
                          <a:prstGeom prst="rect">
                            <a:avLst/>
                          </a:prstGeom>
                        </pic:spPr>
                      </pic:pic>
                    </a:graphicData>
                  </a:graphic>
                </wp:inline>
              </w:drawing>
            </w:r>
          </w:p>
        </w:tc>
        <w:tc>
          <w:tcPr>
            <w:tcW w:w="5948" w:type="dxa"/>
          </w:tcPr>
          <w:p w14:paraId="663AE980"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proofErr w:type="spellStart"/>
            <w:r w:rsidRPr="00A72C64">
              <w:rPr>
                <w:rFonts w:ascii="Times New Roman" w:eastAsia="新細明體" w:hAnsi="Times New Roman" w:cs="Times New Roman"/>
                <w:b/>
                <w:color w:val="000000" w:themeColor="text1"/>
                <w:sz w:val="24"/>
                <w:szCs w:val="24"/>
              </w:rPr>
              <w:t>Jiaotong</w:t>
            </w:r>
            <w:proofErr w:type="spellEnd"/>
            <w:r w:rsidRPr="00A72C64">
              <w:rPr>
                <w:rFonts w:ascii="Times New Roman" w:eastAsia="新細明體" w:hAnsi="Times New Roman" w:cs="Times New Roman"/>
                <w:b/>
                <w:color w:val="000000" w:themeColor="text1"/>
                <w:sz w:val="24"/>
                <w:szCs w:val="24"/>
              </w:rPr>
              <w:t xml:space="preserve"> University Westward Migration Museum</w:t>
            </w:r>
          </w:p>
          <w:p w14:paraId="7D1CB6A0"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color w:val="000000" w:themeColor="text1"/>
                <w:sz w:val="24"/>
                <w:szCs w:val="24"/>
              </w:rPr>
              <w:t xml:space="preserve">Xi'an </w:t>
            </w:r>
            <w:proofErr w:type="spellStart"/>
            <w:r w:rsidRPr="00A72C64">
              <w:rPr>
                <w:rFonts w:ascii="Times New Roman" w:eastAsia="新細明體" w:hAnsi="Times New Roman" w:cs="Times New Roman"/>
                <w:b/>
                <w:color w:val="000000" w:themeColor="text1"/>
                <w:sz w:val="24"/>
                <w:szCs w:val="24"/>
              </w:rPr>
              <w:t>Jiaotong</w:t>
            </w:r>
            <w:proofErr w:type="spellEnd"/>
            <w:r w:rsidRPr="00A72C64">
              <w:rPr>
                <w:rFonts w:ascii="Times New Roman" w:eastAsia="新細明體" w:hAnsi="Times New Roman" w:cs="Times New Roman"/>
                <w:b/>
                <w:color w:val="000000" w:themeColor="text1"/>
                <w:sz w:val="24"/>
                <w:szCs w:val="24"/>
              </w:rPr>
              <w:t xml:space="preserve"> University (</w:t>
            </w:r>
            <w:proofErr w:type="spellStart"/>
            <w:r w:rsidRPr="00A72C64">
              <w:rPr>
                <w:rFonts w:ascii="Times New Roman" w:eastAsia="新細明體" w:hAnsi="Times New Roman" w:cs="Times New Roman"/>
                <w:b/>
                <w:color w:val="000000" w:themeColor="text1"/>
                <w:sz w:val="24"/>
                <w:szCs w:val="24"/>
              </w:rPr>
              <w:t>Xingqing</w:t>
            </w:r>
            <w:proofErr w:type="spellEnd"/>
            <w:r w:rsidRPr="00A72C64">
              <w:rPr>
                <w:rFonts w:ascii="Times New Roman" w:eastAsia="新細明體" w:hAnsi="Times New Roman" w:cs="Times New Roman"/>
                <w:b/>
                <w:color w:val="000000" w:themeColor="text1"/>
                <w:sz w:val="24"/>
                <w:szCs w:val="24"/>
              </w:rPr>
              <w:t xml:space="preserve"> Campus)</w:t>
            </w:r>
          </w:p>
          <w:p w14:paraId="5197243D"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bCs/>
                <w:color w:val="000000" w:themeColor="text1"/>
                <w:sz w:val="24"/>
                <w:szCs w:val="24"/>
              </w:rPr>
            </w:pPr>
            <w:r w:rsidRPr="00A72C64">
              <w:rPr>
                <w:rFonts w:ascii="Times New Roman" w:eastAsia="新細明體" w:hAnsi="Times New Roman" w:cs="Times New Roman"/>
                <w:color w:val="000000" w:themeColor="text1"/>
                <w:sz w:val="24"/>
                <w:szCs w:val="24"/>
              </w:rPr>
              <w:t xml:space="preserve">Show the process of Xi'an </w:t>
            </w:r>
            <w:proofErr w:type="spellStart"/>
            <w:r w:rsidRPr="00A72C64">
              <w:rPr>
                <w:rFonts w:ascii="Times New Roman" w:eastAsia="新細明體" w:hAnsi="Times New Roman" w:cs="Times New Roman"/>
                <w:color w:val="000000" w:themeColor="text1"/>
                <w:sz w:val="24"/>
                <w:szCs w:val="24"/>
              </w:rPr>
              <w:t>Jiaotong</w:t>
            </w:r>
            <w:proofErr w:type="spellEnd"/>
            <w:r w:rsidRPr="00A72C64">
              <w:rPr>
                <w:rFonts w:ascii="Times New Roman" w:eastAsia="新細明體" w:hAnsi="Times New Roman" w:cs="Times New Roman"/>
                <w:color w:val="000000" w:themeColor="text1"/>
                <w:sz w:val="24"/>
                <w:szCs w:val="24"/>
              </w:rPr>
              <w:t xml:space="preserve"> University moving from Shanghai to Xi'an</w:t>
            </w:r>
          </w:p>
          <w:p w14:paraId="2E562BC7"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color w:val="000000" w:themeColor="text1"/>
                <w:sz w:val="24"/>
                <w:szCs w:val="24"/>
              </w:rPr>
              <w:t>Covers topics such as school history, education, engineering technology, etc., with a strong academic atmosphere</w:t>
            </w:r>
          </w:p>
        </w:tc>
      </w:tr>
      <w:tr w:rsidR="00A72C64" w:rsidRPr="00A72C64" w14:paraId="139E0508" w14:textId="77777777" w:rsidTr="00A72C64">
        <w:tc>
          <w:tcPr>
            <w:tcW w:w="3403" w:type="dxa"/>
          </w:tcPr>
          <w:p w14:paraId="5F50F943" w14:textId="77777777" w:rsidR="00A72C64" w:rsidRPr="00A72C64" w:rsidRDefault="00A72C64" w:rsidP="00A72C64">
            <w:pPr>
              <w:spacing w:line="276" w:lineRule="auto"/>
              <w:jc w:val="center"/>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noProof/>
                <w:color w:val="000000" w:themeColor="text1"/>
                <w:sz w:val="24"/>
                <w:szCs w:val="24"/>
              </w:rPr>
              <w:drawing>
                <wp:inline distT="0" distB="0" distL="0" distR="0" wp14:anchorId="72D65351" wp14:editId="23473B45">
                  <wp:extent cx="1890114" cy="1260000"/>
                  <wp:effectExtent l="0" t="0" r="0" b="0"/>
                  <wp:docPr id="164536777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67772" name="圖片 16453677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0114" cy="1260000"/>
                          </a:xfrm>
                          <a:prstGeom prst="rect">
                            <a:avLst/>
                          </a:prstGeom>
                        </pic:spPr>
                      </pic:pic>
                    </a:graphicData>
                  </a:graphic>
                </wp:inline>
              </w:drawing>
            </w:r>
          </w:p>
        </w:tc>
        <w:tc>
          <w:tcPr>
            <w:tcW w:w="5948" w:type="dxa"/>
          </w:tcPr>
          <w:p w14:paraId="7DAC86D1"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color w:val="000000" w:themeColor="text1"/>
                <w:sz w:val="24"/>
                <w:szCs w:val="24"/>
              </w:rPr>
              <w:t>Cherry Blossom Avenue (East Cherry Blossom Avenue, West Cherry Blossom Avenue)</w:t>
            </w:r>
          </w:p>
          <w:p w14:paraId="5EBCFF61"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color w:val="000000" w:themeColor="text1"/>
                <w:sz w:val="24"/>
                <w:szCs w:val="24"/>
              </w:rPr>
              <w:t xml:space="preserve">On the campus of Xi'an </w:t>
            </w:r>
            <w:proofErr w:type="spellStart"/>
            <w:r w:rsidRPr="00A72C64">
              <w:rPr>
                <w:rFonts w:ascii="Times New Roman" w:eastAsia="新細明體" w:hAnsi="Times New Roman" w:cs="Times New Roman"/>
                <w:color w:val="000000" w:themeColor="text1"/>
                <w:sz w:val="24"/>
                <w:szCs w:val="24"/>
              </w:rPr>
              <w:t>Jiaotong</w:t>
            </w:r>
            <w:proofErr w:type="spellEnd"/>
            <w:r w:rsidRPr="00A72C64">
              <w:rPr>
                <w:rFonts w:ascii="Times New Roman" w:eastAsia="新細明體" w:hAnsi="Times New Roman" w:cs="Times New Roman"/>
                <w:color w:val="000000" w:themeColor="text1"/>
                <w:sz w:val="24"/>
                <w:szCs w:val="24"/>
              </w:rPr>
              <w:t xml:space="preserve"> University, cherry blossoms bloom every spring, forming a spectacular sea of ​​flowers. It is one of the most popular flower-viewing spots on campus.</w:t>
            </w:r>
          </w:p>
        </w:tc>
      </w:tr>
      <w:tr w:rsidR="00A72C64" w:rsidRPr="00A72C64" w14:paraId="50B93609" w14:textId="77777777" w:rsidTr="00A72C64">
        <w:tc>
          <w:tcPr>
            <w:tcW w:w="3403" w:type="dxa"/>
          </w:tcPr>
          <w:p w14:paraId="3033C0C0" w14:textId="77777777" w:rsidR="00A72C64" w:rsidRPr="00A72C64" w:rsidRDefault="00A72C64" w:rsidP="00A72C64">
            <w:pPr>
              <w:spacing w:line="276" w:lineRule="auto"/>
              <w:jc w:val="center"/>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noProof/>
                <w:color w:val="000000" w:themeColor="text1"/>
                <w:sz w:val="24"/>
                <w:szCs w:val="24"/>
              </w:rPr>
              <w:drawing>
                <wp:inline distT="0" distB="0" distL="0" distR="0" wp14:anchorId="7EB98ED1" wp14:editId="2FA8F671">
                  <wp:extent cx="1958615" cy="1250950"/>
                  <wp:effectExtent l="0" t="0" r="0" b="0"/>
                  <wp:docPr id="153416297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62972" name="圖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6371" cy="1255904"/>
                          </a:xfrm>
                          <a:prstGeom prst="rect">
                            <a:avLst/>
                          </a:prstGeom>
                        </pic:spPr>
                      </pic:pic>
                    </a:graphicData>
                  </a:graphic>
                </wp:inline>
              </w:drawing>
            </w:r>
          </w:p>
        </w:tc>
        <w:tc>
          <w:tcPr>
            <w:tcW w:w="5948" w:type="dxa"/>
          </w:tcPr>
          <w:p w14:paraId="531E9CE7"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color w:val="000000" w:themeColor="text1"/>
                <w:sz w:val="24"/>
                <w:szCs w:val="24"/>
              </w:rPr>
              <w:t>Forest of Steles Museum</w:t>
            </w:r>
          </w:p>
          <w:p w14:paraId="58763DE8"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bCs/>
                <w:color w:val="000000" w:themeColor="text1"/>
                <w:sz w:val="24"/>
                <w:szCs w:val="24"/>
              </w:rPr>
            </w:pPr>
            <w:r w:rsidRPr="00A72C64">
              <w:rPr>
                <w:rFonts w:ascii="Times New Roman" w:eastAsia="新細明體" w:hAnsi="Times New Roman" w:cs="Times New Roman"/>
                <w:color w:val="000000" w:themeColor="text1"/>
                <w:sz w:val="24"/>
                <w:szCs w:val="24"/>
              </w:rPr>
              <w:t>A collection of numerous inscriptions and epitaphs from past dynasties, a paradise for calligraphy lovers</w:t>
            </w:r>
          </w:p>
          <w:p w14:paraId="4B31CE03"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color w:val="000000" w:themeColor="text1"/>
                <w:sz w:val="24"/>
                <w:szCs w:val="24"/>
              </w:rPr>
              <w:t>Gain a deeper understanding of the development of Chinese calligraphy, literature and history</w:t>
            </w:r>
          </w:p>
        </w:tc>
      </w:tr>
      <w:tr w:rsidR="00A72C64" w:rsidRPr="00A72C64" w14:paraId="3652A319" w14:textId="77777777" w:rsidTr="00A72C64">
        <w:tc>
          <w:tcPr>
            <w:tcW w:w="3403" w:type="dxa"/>
          </w:tcPr>
          <w:p w14:paraId="6C5AD527" w14:textId="77777777" w:rsidR="00A72C64" w:rsidRPr="00A72C64" w:rsidRDefault="00A72C64" w:rsidP="00A72C64">
            <w:pPr>
              <w:spacing w:line="276" w:lineRule="auto"/>
              <w:jc w:val="center"/>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noProof/>
                <w:color w:val="000000" w:themeColor="text1"/>
                <w:sz w:val="24"/>
                <w:szCs w:val="24"/>
              </w:rPr>
              <w:drawing>
                <wp:inline distT="0" distB="0" distL="0" distR="0" wp14:anchorId="0003131D" wp14:editId="636A330E">
                  <wp:extent cx="1924050" cy="1104826"/>
                  <wp:effectExtent l="0" t="0" r="0" b="0"/>
                  <wp:docPr id="98412624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26240" name="圖片 9841262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4325" cy="1110726"/>
                          </a:xfrm>
                          <a:prstGeom prst="rect">
                            <a:avLst/>
                          </a:prstGeom>
                        </pic:spPr>
                      </pic:pic>
                    </a:graphicData>
                  </a:graphic>
                </wp:inline>
              </w:drawing>
            </w:r>
          </w:p>
        </w:tc>
        <w:tc>
          <w:tcPr>
            <w:tcW w:w="5948" w:type="dxa"/>
          </w:tcPr>
          <w:p w14:paraId="4FE0A2C4"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color w:val="000000" w:themeColor="text1"/>
                <w:sz w:val="24"/>
                <w:szCs w:val="24"/>
              </w:rPr>
              <w:t>Xi'an Ancient City Wall</w:t>
            </w:r>
          </w:p>
          <w:p w14:paraId="77D10C85"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bCs/>
                <w:color w:val="000000" w:themeColor="text1"/>
                <w:sz w:val="24"/>
                <w:szCs w:val="24"/>
              </w:rPr>
            </w:pPr>
            <w:r w:rsidRPr="00A72C64">
              <w:rPr>
                <w:rFonts w:ascii="Times New Roman" w:eastAsia="新細明體" w:hAnsi="Times New Roman" w:cs="Times New Roman"/>
                <w:color w:val="000000" w:themeColor="text1"/>
                <w:sz w:val="24"/>
                <w:szCs w:val="24"/>
              </w:rPr>
              <w:t>A Ming Dynasty relic, well preserved, you can walk or ride a bicycle around the city</w:t>
            </w:r>
          </w:p>
          <w:p w14:paraId="29DA49EC"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color w:val="000000" w:themeColor="text1"/>
                <w:sz w:val="24"/>
                <w:szCs w:val="24"/>
              </w:rPr>
              <w:t>Climb the city in the evening to enjoy the sunset. The night view and light show are very spectacular.</w:t>
            </w:r>
          </w:p>
        </w:tc>
      </w:tr>
      <w:tr w:rsidR="00A72C64" w:rsidRPr="00A72C64" w14:paraId="6B3581D0" w14:textId="77777777" w:rsidTr="00A72C64">
        <w:tc>
          <w:tcPr>
            <w:tcW w:w="3403" w:type="dxa"/>
          </w:tcPr>
          <w:p w14:paraId="1B47D10C" w14:textId="77777777" w:rsidR="00A72C64" w:rsidRPr="00A72C64" w:rsidRDefault="00A72C64" w:rsidP="00A72C64">
            <w:pPr>
              <w:spacing w:line="276" w:lineRule="auto"/>
              <w:jc w:val="center"/>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noProof/>
                <w:color w:val="000000" w:themeColor="text1"/>
                <w:sz w:val="24"/>
                <w:szCs w:val="24"/>
              </w:rPr>
              <w:drawing>
                <wp:inline distT="0" distB="0" distL="0" distR="0" wp14:anchorId="6B8336C1" wp14:editId="23D87659">
                  <wp:extent cx="1924050" cy="1150353"/>
                  <wp:effectExtent l="0" t="0" r="0" b="0"/>
                  <wp:docPr id="116927648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76486" name="圖片 116927648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9283" cy="1153482"/>
                          </a:xfrm>
                          <a:prstGeom prst="rect">
                            <a:avLst/>
                          </a:prstGeom>
                        </pic:spPr>
                      </pic:pic>
                    </a:graphicData>
                  </a:graphic>
                </wp:inline>
              </w:drawing>
            </w:r>
          </w:p>
        </w:tc>
        <w:tc>
          <w:tcPr>
            <w:tcW w:w="5948" w:type="dxa"/>
          </w:tcPr>
          <w:p w14:paraId="4189A0FB"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color w:val="000000" w:themeColor="text1"/>
                <w:sz w:val="24"/>
                <w:szCs w:val="24"/>
              </w:rPr>
              <w:t>Small Wild Goose Pagoda and Xi'an Museum</w:t>
            </w:r>
          </w:p>
          <w:p w14:paraId="57F18DF5"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bCs/>
                <w:color w:val="000000" w:themeColor="text1"/>
                <w:sz w:val="24"/>
                <w:szCs w:val="24"/>
              </w:rPr>
            </w:pPr>
            <w:r w:rsidRPr="00A72C64">
              <w:rPr>
                <w:rFonts w:ascii="Times New Roman" w:eastAsia="新細明體" w:hAnsi="Times New Roman" w:cs="Times New Roman"/>
                <w:color w:val="000000" w:themeColor="text1"/>
                <w:sz w:val="24"/>
                <w:szCs w:val="24"/>
              </w:rPr>
              <w:t>The Small Wild Goose Pagoda is a Tang Dynasty Buddhist pagoda, and the Xi'an Museum houses a large number of cultural relics from the Xi'an area.</w:t>
            </w:r>
          </w:p>
          <w:p w14:paraId="68DFC27F"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color w:val="000000" w:themeColor="text1"/>
                <w:sz w:val="24"/>
                <w:szCs w:val="24"/>
              </w:rPr>
              <w:t>The scenic area also has a quiet garden design, integrating history and nature</w:t>
            </w:r>
          </w:p>
        </w:tc>
      </w:tr>
      <w:tr w:rsidR="00A72C64" w:rsidRPr="00A72C64" w14:paraId="797BB6FB" w14:textId="77777777" w:rsidTr="00A72C64">
        <w:tc>
          <w:tcPr>
            <w:tcW w:w="3403" w:type="dxa"/>
          </w:tcPr>
          <w:p w14:paraId="7EC1F62E" w14:textId="77777777" w:rsidR="00A72C64" w:rsidRPr="00A72C64" w:rsidRDefault="00A72C64" w:rsidP="00A72C64">
            <w:pPr>
              <w:spacing w:line="276" w:lineRule="auto"/>
              <w:jc w:val="center"/>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noProof/>
                <w:color w:val="000000" w:themeColor="text1"/>
                <w:sz w:val="24"/>
                <w:szCs w:val="24"/>
              </w:rPr>
              <w:drawing>
                <wp:inline distT="0" distB="0" distL="0" distR="0" wp14:anchorId="424109AD" wp14:editId="541D076A">
                  <wp:extent cx="2023745" cy="1143000"/>
                  <wp:effectExtent l="0" t="0" r="0" b="0"/>
                  <wp:docPr id="205600328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735" t="-7" r="-3462" b="7"/>
                          <a:stretch/>
                        </pic:blipFill>
                        <pic:spPr bwMode="auto">
                          <a:xfrm>
                            <a:off x="0" y="0"/>
                            <a:ext cx="2024828" cy="11436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8" w:type="dxa"/>
          </w:tcPr>
          <w:p w14:paraId="0E89492C"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color w:val="000000" w:themeColor="text1"/>
                <w:sz w:val="24"/>
                <w:szCs w:val="24"/>
              </w:rPr>
              <w:t>Xi'an Bell Tower</w:t>
            </w:r>
          </w:p>
          <w:p w14:paraId="43C8C31F"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bCs/>
                <w:color w:val="000000" w:themeColor="text1"/>
                <w:sz w:val="24"/>
                <w:szCs w:val="24"/>
              </w:rPr>
            </w:pPr>
            <w:r w:rsidRPr="00A72C64">
              <w:rPr>
                <w:rFonts w:ascii="Times New Roman" w:eastAsia="新細明體" w:hAnsi="Times New Roman" w:cs="Times New Roman"/>
                <w:color w:val="000000" w:themeColor="text1"/>
                <w:sz w:val="24"/>
                <w:szCs w:val="24"/>
              </w:rPr>
              <w:t>The Beilin District of Xi'an is located at the geometric center of the ancient city of Xi'an. It is one of the most representative buildings in Xi'an and a core landmark of transportation and culture.</w:t>
            </w:r>
          </w:p>
          <w:p w14:paraId="07F26790"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color w:val="000000" w:themeColor="text1"/>
                <w:sz w:val="24"/>
                <w:szCs w:val="24"/>
              </w:rPr>
            </w:pPr>
            <w:r w:rsidRPr="00A72C64">
              <w:rPr>
                <w:rFonts w:ascii="Times New Roman" w:eastAsia="新細明體" w:hAnsi="Times New Roman" w:cs="Times New Roman"/>
                <w:color w:val="000000" w:themeColor="text1"/>
                <w:sz w:val="24"/>
                <w:szCs w:val="24"/>
              </w:rPr>
              <w:t>The ancient "morning bell and evening drum" system originated from here, which echoes the drum tower in the west and is part of the ancient city time management system</w:t>
            </w:r>
          </w:p>
        </w:tc>
      </w:tr>
      <w:tr w:rsidR="00A72C64" w:rsidRPr="00A72C64" w14:paraId="60A12192" w14:textId="77777777" w:rsidTr="00A72C64">
        <w:tc>
          <w:tcPr>
            <w:tcW w:w="3403" w:type="dxa"/>
          </w:tcPr>
          <w:p w14:paraId="1A27B9D1" w14:textId="77777777" w:rsidR="00A72C64" w:rsidRPr="00A72C64" w:rsidRDefault="00A72C64" w:rsidP="00A72C64">
            <w:pPr>
              <w:spacing w:line="276" w:lineRule="auto"/>
              <w:jc w:val="center"/>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noProof/>
                <w:color w:val="000000" w:themeColor="text1"/>
                <w:sz w:val="24"/>
                <w:szCs w:val="24"/>
              </w:rPr>
              <w:drawing>
                <wp:inline distT="0" distB="0" distL="0" distR="0" wp14:anchorId="78B257FA" wp14:editId="6CE6164B">
                  <wp:extent cx="1843431" cy="1230434"/>
                  <wp:effectExtent l="0" t="0" r="0" b="0"/>
                  <wp:docPr id="188394410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0826" cy="1235370"/>
                          </a:xfrm>
                          <a:prstGeom prst="rect">
                            <a:avLst/>
                          </a:prstGeom>
                          <a:noFill/>
                          <a:ln>
                            <a:noFill/>
                          </a:ln>
                        </pic:spPr>
                      </pic:pic>
                    </a:graphicData>
                  </a:graphic>
                </wp:inline>
              </w:drawing>
            </w:r>
          </w:p>
        </w:tc>
        <w:tc>
          <w:tcPr>
            <w:tcW w:w="5948" w:type="dxa"/>
          </w:tcPr>
          <w:p w14:paraId="113C7C10"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color w:val="000000" w:themeColor="text1"/>
                <w:sz w:val="24"/>
                <w:szCs w:val="24"/>
              </w:rPr>
              <w:t>Qin Shi Huang Terracotta Warriors and Horses Museum</w:t>
            </w:r>
          </w:p>
          <w:p w14:paraId="587020A4" w14:textId="77777777" w:rsidR="00A72C64" w:rsidRPr="00A72C64" w:rsidRDefault="00A72C64" w:rsidP="00A72C64">
            <w:pPr>
              <w:pStyle w:val="a3"/>
              <w:widowControl w:val="0"/>
              <w:numPr>
                <w:ilvl w:val="0"/>
                <w:numId w:val="34"/>
              </w:numPr>
              <w:spacing w:line="276" w:lineRule="auto"/>
              <w:contextualSpacing w:val="0"/>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color w:val="000000" w:themeColor="text1"/>
                <w:sz w:val="24"/>
                <w:szCs w:val="24"/>
              </w:rPr>
              <w:t>The Terracotta Warriors and Horses of Qin Shi Huang are the mausoleum of Qin Shi Huang, the emperor of the Qin Dynasty in China. It is also the first imperial mausoleum in China that is large in scale, elaborate in layout and well-preserved.</w:t>
            </w:r>
          </w:p>
        </w:tc>
      </w:tr>
      <w:tr w:rsidR="00A72C64" w:rsidRPr="00A72C64" w14:paraId="07D9313F" w14:textId="77777777" w:rsidTr="00A72C64">
        <w:tc>
          <w:tcPr>
            <w:tcW w:w="3403" w:type="dxa"/>
          </w:tcPr>
          <w:p w14:paraId="2091D0C2" w14:textId="77777777" w:rsidR="00A72C64" w:rsidRPr="00A72C64" w:rsidRDefault="00A72C64" w:rsidP="00A72C64">
            <w:pPr>
              <w:spacing w:line="276" w:lineRule="auto"/>
              <w:jc w:val="center"/>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noProof/>
                <w:color w:val="000000" w:themeColor="text1"/>
                <w:sz w:val="24"/>
                <w:szCs w:val="24"/>
              </w:rPr>
              <w:drawing>
                <wp:inline distT="0" distB="0" distL="0" distR="0" wp14:anchorId="51F21A7B" wp14:editId="2A92F914">
                  <wp:extent cx="1886807" cy="1259840"/>
                  <wp:effectExtent l="0" t="0" r="0" b="0"/>
                  <wp:docPr id="4650893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8937" name="圖片 465089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7713" cy="1260445"/>
                          </a:xfrm>
                          <a:prstGeom prst="rect">
                            <a:avLst/>
                          </a:prstGeom>
                        </pic:spPr>
                      </pic:pic>
                    </a:graphicData>
                  </a:graphic>
                </wp:inline>
              </w:drawing>
            </w:r>
          </w:p>
        </w:tc>
        <w:tc>
          <w:tcPr>
            <w:tcW w:w="5948" w:type="dxa"/>
          </w:tcPr>
          <w:p w14:paraId="32189E50"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color w:val="000000" w:themeColor="text1"/>
                <w:sz w:val="24"/>
                <w:szCs w:val="24"/>
              </w:rPr>
              <w:t>「</w:t>
            </w:r>
            <w:r w:rsidRPr="00A72C64">
              <w:rPr>
                <w:rFonts w:ascii="Times New Roman" w:eastAsia="新細明體" w:hAnsi="Times New Roman" w:cs="Times New Roman"/>
                <w:b/>
                <w:color w:val="000000" w:themeColor="text1"/>
                <w:sz w:val="24"/>
                <w:szCs w:val="24"/>
              </w:rPr>
              <w:t>Ancient City Food</w:t>
            </w:r>
            <w:r w:rsidRPr="00A72C64">
              <w:rPr>
                <w:rFonts w:ascii="Times New Roman" w:eastAsia="新細明體" w:hAnsi="Times New Roman" w:cs="Times New Roman"/>
                <w:b/>
                <w:color w:val="000000" w:themeColor="text1"/>
                <w:sz w:val="24"/>
                <w:szCs w:val="24"/>
              </w:rPr>
              <w:t>」</w:t>
            </w:r>
            <w:r w:rsidRPr="00A72C64">
              <w:rPr>
                <w:rFonts w:ascii="Times New Roman" w:eastAsia="新細明體" w:hAnsi="Times New Roman" w:cs="Times New Roman"/>
                <w:b/>
                <w:color w:val="000000" w:themeColor="text1"/>
                <w:sz w:val="24"/>
                <w:szCs w:val="24"/>
              </w:rPr>
              <w:t>Xi'an is one of China's food capitals</w:t>
            </w:r>
          </w:p>
          <w:p w14:paraId="757E42E5"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proofErr w:type="spellStart"/>
            <w:r w:rsidRPr="00A72C64">
              <w:rPr>
                <w:rFonts w:ascii="Times New Roman" w:eastAsia="新細明體" w:hAnsi="Times New Roman" w:cs="Times New Roman"/>
                <w:b/>
                <w:color w:val="000000" w:themeColor="text1"/>
                <w:sz w:val="24"/>
                <w:szCs w:val="24"/>
              </w:rPr>
              <w:t>Roujiamo</w:t>
            </w:r>
            <w:proofErr w:type="spellEnd"/>
            <w:r w:rsidRPr="00A72C64">
              <w:rPr>
                <w:rFonts w:ascii="Times New Roman" w:eastAsia="新細明體" w:hAnsi="Times New Roman" w:cs="Times New Roman"/>
                <w:b/>
                <w:color w:val="000000" w:themeColor="text1"/>
                <w:sz w:val="24"/>
                <w:szCs w:val="24"/>
              </w:rPr>
              <w:t xml:space="preserve"> is known as the "hamburger" of China, but compared to the hamburger, it is healthier and more Chinese in flavor. The crust is crispy and browned, the meat is flavorful and fresh, very delicious, refreshing and not greasy.</w:t>
            </w:r>
          </w:p>
        </w:tc>
      </w:tr>
      <w:tr w:rsidR="00A72C64" w:rsidRPr="00A72C64" w14:paraId="0A8383C9" w14:textId="77777777" w:rsidTr="00A72C64">
        <w:tc>
          <w:tcPr>
            <w:tcW w:w="3403" w:type="dxa"/>
          </w:tcPr>
          <w:p w14:paraId="324300A6" w14:textId="77777777" w:rsidR="00A72C64" w:rsidRPr="00A72C64" w:rsidRDefault="00A72C64" w:rsidP="00A72C64">
            <w:pPr>
              <w:spacing w:line="276" w:lineRule="auto"/>
              <w:jc w:val="center"/>
              <w:rPr>
                <w:rFonts w:ascii="Times New Roman" w:eastAsia="新細明體" w:hAnsi="Times New Roman" w:cs="Times New Roman"/>
                <w:b/>
                <w:noProof/>
                <w:color w:val="000000" w:themeColor="text1"/>
                <w:sz w:val="24"/>
                <w:szCs w:val="24"/>
              </w:rPr>
            </w:pPr>
            <w:r w:rsidRPr="00A72C64">
              <w:rPr>
                <w:rFonts w:ascii="Times New Roman" w:eastAsia="新細明體" w:hAnsi="Times New Roman" w:cs="Times New Roman"/>
                <w:b/>
                <w:noProof/>
                <w:color w:val="000000" w:themeColor="text1"/>
                <w:sz w:val="24"/>
                <w:szCs w:val="24"/>
              </w:rPr>
              <w:drawing>
                <wp:inline distT="0" distB="0" distL="0" distR="0" wp14:anchorId="13B30126" wp14:editId="42A76322">
                  <wp:extent cx="1843405" cy="1231969"/>
                  <wp:effectExtent l="0" t="0" r="4445" b="6350"/>
                  <wp:docPr id="30497665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76653" name="圖片 3049766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9081" cy="1235762"/>
                          </a:xfrm>
                          <a:prstGeom prst="rect">
                            <a:avLst/>
                          </a:prstGeom>
                        </pic:spPr>
                      </pic:pic>
                    </a:graphicData>
                  </a:graphic>
                </wp:inline>
              </w:drawing>
            </w:r>
          </w:p>
        </w:tc>
        <w:tc>
          <w:tcPr>
            <w:tcW w:w="5948" w:type="dxa"/>
          </w:tcPr>
          <w:p w14:paraId="7E151996"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proofErr w:type="spellStart"/>
            <w:r w:rsidRPr="00A72C64">
              <w:rPr>
                <w:rFonts w:ascii="Times New Roman" w:eastAsia="新細明體" w:hAnsi="Times New Roman" w:cs="Times New Roman"/>
                <w:b/>
                <w:color w:val="000000" w:themeColor="text1"/>
                <w:sz w:val="24"/>
                <w:szCs w:val="24"/>
              </w:rPr>
              <w:t>Liangpi</w:t>
            </w:r>
            <w:proofErr w:type="spellEnd"/>
            <w:r w:rsidRPr="00A72C64">
              <w:rPr>
                <w:rFonts w:ascii="Times New Roman" w:eastAsia="新細明體" w:hAnsi="Times New Roman" w:cs="Times New Roman"/>
                <w:b/>
                <w:color w:val="000000" w:themeColor="text1"/>
                <w:sz w:val="24"/>
                <w:szCs w:val="24"/>
              </w:rPr>
              <w:t xml:space="preserve"> is one of the special snacks in Xi'an. It is very simple to make. Just put the seasonings and vegetables in the cold skin and mix them. It tastes very fragrant.</w:t>
            </w:r>
          </w:p>
        </w:tc>
      </w:tr>
      <w:tr w:rsidR="00A72C64" w:rsidRPr="00A72C64" w14:paraId="05ED3918" w14:textId="77777777" w:rsidTr="00A72C64">
        <w:tc>
          <w:tcPr>
            <w:tcW w:w="3403" w:type="dxa"/>
          </w:tcPr>
          <w:p w14:paraId="726365E5" w14:textId="77777777" w:rsidR="00A72C64" w:rsidRPr="00A72C64" w:rsidRDefault="00A72C64" w:rsidP="00A72C64">
            <w:pPr>
              <w:spacing w:line="276" w:lineRule="auto"/>
              <w:jc w:val="center"/>
              <w:rPr>
                <w:rFonts w:ascii="Times New Roman" w:eastAsia="新細明體" w:hAnsi="Times New Roman" w:cs="Times New Roman"/>
                <w:b/>
                <w:noProof/>
                <w:color w:val="000000" w:themeColor="text1"/>
                <w:sz w:val="24"/>
                <w:szCs w:val="24"/>
              </w:rPr>
            </w:pPr>
            <w:r w:rsidRPr="00A72C64">
              <w:rPr>
                <w:rFonts w:ascii="Times New Roman" w:eastAsia="新細明體" w:hAnsi="Times New Roman" w:cs="Times New Roman"/>
                <w:b/>
                <w:noProof/>
                <w:color w:val="000000" w:themeColor="text1"/>
                <w:sz w:val="24"/>
                <w:szCs w:val="24"/>
              </w:rPr>
              <w:drawing>
                <wp:inline distT="0" distB="0" distL="0" distR="0" wp14:anchorId="0BBC426F" wp14:editId="504D4B01">
                  <wp:extent cx="1675181" cy="1281886"/>
                  <wp:effectExtent l="0" t="0" r="1270" b="0"/>
                  <wp:docPr id="137061136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1367" name="圖片 137061136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8044" cy="1299381"/>
                          </a:xfrm>
                          <a:prstGeom prst="rect">
                            <a:avLst/>
                          </a:prstGeom>
                        </pic:spPr>
                      </pic:pic>
                    </a:graphicData>
                  </a:graphic>
                </wp:inline>
              </w:drawing>
            </w:r>
          </w:p>
        </w:tc>
        <w:tc>
          <w:tcPr>
            <w:tcW w:w="5948" w:type="dxa"/>
          </w:tcPr>
          <w:p w14:paraId="0E5249FD"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r w:rsidRPr="00A72C64">
              <w:rPr>
                <w:rFonts w:ascii="Times New Roman" w:eastAsia="新細明體" w:hAnsi="Times New Roman" w:cs="Times New Roman"/>
                <w:b/>
                <w:color w:val="000000" w:themeColor="text1"/>
                <w:sz w:val="24"/>
                <w:szCs w:val="24"/>
              </w:rPr>
              <w:t>Mutton soup with steamed bun is undoubtedly one of the most representative delicacies in Xi'an. The meat is tender and tasty, and the steamed bun tastes fresh and fragrant. You will have an endless aftertaste after eating it.</w:t>
            </w:r>
          </w:p>
        </w:tc>
      </w:tr>
      <w:tr w:rsidR="00A72C64" w:rsidRPr="00A72C64" w14:paraId="7E021F53" w14:textId="77777777" w:rsidTr="00A72C64">
        <w:tc>
          <w:tcPr>
            <w:tcW w:w="3403" w:type="dxa"/>
          </w:tcPr>
          <w:p w14:paraId="78B3FA73" w14:textId="77777777" w:rsidR="00A72C64" w:rsidRPr="00A72C64" w:rsidRDefault="00A72C64" w:rsidP="00A72C64">
            <w:pPr>
              <w:spacing w:line="276" w:lineRule="auto"/>
              <w:jc w:val="center"/>
              <w:rPr>
                <w:rFonts w:ascii="Times New Roman" w:eastAsia="新細明體" w:hAnsi="Times New Roman" w:cs="Times New Roman"/>
                <w:b/>
                <w:noProof/>
                <w:color w:val="000000" w:themeColor="text1"/>
                <w:sz w:val="24"/>
                <w:szCs w:val="24"/>
              </w:rPr>
            </w:pPr>
            <w:r w:rsidRPr="00A72C64">
              <w:rPr>
                <w:rFonts w:ascii="Times New Roman" w:eastAsia="新細明體" w:hAnsi="Times New Roman" w:cs="Times New Roman"/>
                <w:b/>
                <w:noProof/>
                <w:color w:val="000000" w:themeColor="text1"/>
                <w:sz w:val="24"/>
                <w:szCs w:val="24"/>
              </w:rPr>
              <w:drawing>
                <wp:inline distT="0" distB="0" distL="0" distR="0" wp14:anchorId="4043456C" wp14:editId="6FCB14D3">
                  <wp:extent cx="1792224" cy="1195608"/>
                  <wp:effectExtent l="0" t="0" r="0" b="5080"/>
                  <wp:docPr id="10002165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6519" name="圖片 10002165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6790" cy="1205325"/>
                          </a:xfrm>
                          <a:prstGeom prst="rect">
                            <a:avLst/>
                          </a:prstGeom>
                        </pic:spPr>
                      </pic:pic>
                    </a:graphicData>
                  </a:graphic>
                </wp:inline>
              </w:drawing>
            </w:r>
          </w:p>
        </w:tc>
        <w:tc>
          <w:tcPr>
            <w:tcW w:w="5948" w:type="dxa"/>
          </w:tcPr>
          <w:p w14:paraId="19982CFA" w14:textId="77777777" w:rsidR="00A72C64" w:rsidRPr="00A72C64" w:rsidRDefault="00A72C64" w:rsidP="00A72C64">
            <w:pPr>
              <w:spacing w:line="276" w:lineRule="auto"/>
              <w:rPr>
                <w:rFonts w:ascii="Times New Roman" w:eastAsia="新細明體" w:hAnsi="Times New Roman" w:cs="Times New Roman"/>
                <w:b/>
                <w:color w:val="000000" w:themeColor="text1"/>
                <w:sz w:val="24"/>
                <w:szCs w:val="24"/>
              </w:rPr>
            </w:pPr>
            <w:proofErr w:type="spellStart"/>
            <w:r w:rsidRPr="00A72C64">
              <w:rPr>
                <w:rFonts w:ascii="Times New Roman" w:eastAsia="新細明體" w:hAnsi="Times New Roman" w:cs="Times New Roman"/>
                <w:b/>
                <w:color w:val="000000" w:themeColor="text1"/>
                <w:sz w:val="24"/>
                <w:szCs w:val="24"/>
              </w:rPr>
              <w:t>Saozi</w:t>
            </w:r>
            <w:proofErr w:type="spellEnd"/>
            <w:r w:rsidRPr="00A72C64">
              <w:rPr>
                <w:rFonts w:ascii="Times New Roman" w:eastAsia="新細明體" w:hAnsi="Times New Roman" w:cs="Times New Roman"/>
                <w:b/>
                <w:color w:val="000000" w:themeColor="text1"/>
                <w:sz w:val="24"/>
                <w:szCs w:val="24"/>
              </w:rPr>
              <w:t xml:space="preserve"> noodles are one of the most famous noodles in the whole Shaanxi Province, and are also a delicacy with a more Han flavor. Its noodles are chewy and smooth, and taste fresh, spicy and sour.</w:t>
            </w:r>
          </w:p>
        </w:tc>
      </w:tr>
    </w:tbl>
    <w:p w14:paraId="3278AF4F" w14:textId="77777777" w:rsidR="00B63A69" w:rsidRPr="00A72C64" w:rsidRDefault="00B63A69" w:rsidP="00A72C64">
      <w:pPr>
        <w:spacing w:after="0" w:line="276" w:lineRule="auto"/>
        <w:ind w:firstLine="480"/>
        <w:rPr>
          <w:rFonts w:ascii="Times New Roman" w:eastAsia="新細明體" w:hAnsi="Times New Roman" w:cs="Times New Roman"/>
          <w:color w:val="000000" w:themeColor="text1"/>
          <w:sz w:val="24"/>
          <w:szCs w:val="24"/>
        </w:rPr>
      </w:pPr>
    </w:p>
    <w:p w14:paraId="2B989933" w14:textId="77777777" w:rsidR="0051575B" w:rsidRPr="00A72C64" w:rsidRDefault="0051575B" w:rsidP="00A72C64">
      <w:pPr>
        <w:spacing w:after="0" w:line="276" w:lineRule="auto"/>
        <w:rPr>
          <w:rFonts w:ascii="Times New Roman" w:eastAsia="微軟正黑體" w:hAnsi="Times New Roman" w:cs="Times New Roman"/>
          <w:color w:val="000000" w:themeColor="text1"/>
          <w:sz w:val="24"/>
          <w:szCs w:val="24"/>
          <w:lang w:eastAsia="zh-CN"/>
        </w:rPr>
      </w:pPr>
    </w:p>
    <w:p w14:paraId="6D80C0E8" w14:textId="77777777" w:rsidR="0051575B" w:rsidRPr="00A72C64" w:rsidRDefault="0051575B" w:rsidP="00A72C64">
      <w:pPr>
        <w:spacing w:after="0" w:line="276" w:lineRule="auto"/>
        <w:rPr>
          <w:rFonts w:ascii="Times New Roman" w:eastAsia="微軟正黑體" w:hAnsi="Times New Roman" w:cs="Times New Roman"/>
          <w:color w:val="000000" w:themeColor="text1"/>
          <w:sz w:val="24"/>
          <w:szCs w:val="24"/>
          <w:lang w:eastAsia="zh-CN"/>
        </w:rPr>
      </w:pPr>
    </w:p>
    <w:sectPr w:rsidR="0051575B" w:rsidRPr="00A72C64" w:rsidSect="00A72C64">
      <w:headerReference w:type="default" r:id="rId27"/>
      <w:pgSz w:w="12240" w:h="15840"/>
      <w:pgMar w:top="1418"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CCF81" w14:textId="77777777" w:rsidR="00B1112C" w:rsidRDefault="00B1112C" w:rsidP="00981A40">
      <w:pPr>
        <w:spacing w:after="0" w:line="240" w:lineRule="auto"/>
      </w:pPr>
      <w:r>
        <w:separator/>
      </w:r>
    </w:p>
  </w:endnote>
  <w:endnote w:type="continuationSeparator" w:id="0">
    <w:p w14:paraId="4357C7B1" w14:textId="77777777" w:rsidR="00B1112C" w:rsidRDefault="00B1112C" w:rsidP="00981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2D9D9" w14:textId="77777777" w:rsidR="00B1112C" w:rsidRDefault="00B1112C" w:rsidP="00981A40">
      <w:pPr>
        <w:spacing w:after="0" w:line="240" w:lineRule="auto"/>
      </w:pPr>
      <w:bookmarkStart w:id="0" w:name="_Hlk157607475"/>
      <w:bookmarkEnd w:id="0"/>
      <w:r>
        <w:separator/>
      </w:r>
    </w:p>
  </w:footnote>
  <w:footnote w:type="continuationSeparator" w:id="0">
    <w:p w14:paraId="5DA0B173" w14:textId="77777777" w:rsidR="00B1112C" w:rsidRDefault="00B1112C" w:rsidP="00981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DAD64" w14:textId="7AD6F634" w:rsidR="004C6BB5" w:rsidRPr="004C6BB5" w:rsidRDefault="004C6BB5" w:rsidP="004C6BB5">
    <w:pPr>
      <w:pStyle w:val="a5"/>
    </w:pPr>
    <w:r>
      <w:rPr>
        <w:noProof/>
      </w:rPr>
      <w:drawing>
        <wp:anchor distT="0" distB="0" distL="114300" distR="114300" simplePos="0" relativeHeight="251658240" behindDoc="0" locked="0" layoutInCell="1" allowOverlap="1" wp14:anchorId="23B0250D" wp14:editId="2C638087">
          <wp:simplePos x="0" y="0"/>
          <wp:positionH relativeFrom="column">
            <wp:posOffset>0</wp:posOffset>
          </wp:positionH>
          <wp:positionV relativeFrom="paragraph">
            <wp:posOffset>-276225</wp:posOffset>
          </wp:positionV>
          <wp:extent cx="5943600" cy="619760"/>
          <wp:effectExtent l="0" t="0" r="0" b="8890"/>
          <wp:wrapNone/>
          <wp:docPr id="161524691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46916" name="圖片 1615246916"/>
                  <pic:cNvPicPr/>
                </pic:nvPicPr>
                <pic:blipFill>
                  <a:blip r:embed="rId1">
                    <a:extLst>
                      <a:ext uri="{28A0092B-C50C-407E-A947-70E740481C1C}">
                        <a14:useLocalDpi xmlns:a14="http://schemas.microsoft.com/office/drawing/2010/main" val="0"/>
                      </a:ext>
                    </a:extLst>
                  </a:blip>
                  <a:stretch>
                    <a:fillRect/>
                  </a:stretch>
                </pic:blipFill>
                <pic:spPr>
                  <a:xfrm>
                    <a:off x="0" y="0"/>
                    <a:ext cx="5943600" cy="619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129"/>
    <w:multiLevelType w:val="multilevel"/>
    <w:tmpl w:val="9648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93033"/>
    <w:multiLevelType w:val="multilevel"/>
    <w:tmpl w:val="BCF22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4340D"/>
    <w:multiLevelType w:val="multilevel"/>
    <w:tmpl w:val="4A0893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A7F45"/>
    <w:multiLevelType w:val="multilevel"/>
    <w:tmpl w:val="9B64B0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30312"/>
    <w:multiLevelType w:val="multilevel"/>
    <w:tmpl w:val="E8E056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D71FFC"/>
    <w:multiLevelType w:val="multilevel"/>
    <w:tmpl w:val="6CC8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E33CA"/>
    <w:multiLevelType w:val="multilevel"/>
    <w:tmpl w:val="0D9EA7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3741B8"/>
    <w:multiLevelType w:val="multilevel"/>
    <w:tmpl w:val="CFA4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E95E07"/>
    <w:multiLevelType w:val="multilevel"/>
    <w:tmpl w:val="0F8E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055CD0"/>
    <w:multiLevelType w:val="multilevel"/>
    <w:tmpl w:val="A11E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101F2E"/>
    <w:multiLevelType w:val="multilevel"/>
    <w:tmpl w:val="BBB8F2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72601"/>
    <w:multiLevelType w:val="multilevel"/>
    <w:tmpl w:val="80945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943EE1"/>
    <w:multiLevelType w:val="multilevel"/>
    <w:tmpl w:val="06FA16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61188"/>
    <w:multiLevelType w:val="multilevel"/>
    <w:tmpl w:val="9CB8D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7255A6"/>
    <w:multiLevelType w:val="multilevel"/>
    <w:tmpl w:val="2C0E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5B4FD0"/>
    <w:multiLevelType w:val="multilevel"/>
    <w:tmpl w:val="5580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21C0D"/>
    <w:multiLevelType w:val="hybridMultilevel"/>
    <w:tmpl w:val="9BB86196"/>
    <w:lvl w:ilvl="0" w:tplc="EBACDBF4">
      <w:start w:val="1"/>
      <w:numFmt w:val="decimal"/>
      <w:lvlText w:val="%1."/>
      <w:lvlJc w:val="left"/>
      <w:pPr>
        <w:ind w:left="360" w:hanging="360"/>
      </w:pPr>
      <w:rPr>
        <w:rFonts w:eastAsiaTheme="minorEastAsia" w:hint="default"/>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C353850"/>
    <w:multiLevelType w:val="multilevel"/>
    <w:tmpl w:val="241824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813"/>
    <w:multiLevelType w:val="multilevel"/>
    <w:tmpl w:val="DD24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B45E9"/>
    <w:multiLevelType w:val="hybridMultilevel"/>
    <w:tmpl w:val="BBE826C0"/>
    <w:lvl w:ilvl="0" w:tplc="04090005">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0" w15:restartNumberingAfterBreak="0">
    <w:nsid w:val="37F871F2"/>
    <w:multiLevelType w:val="hybridMultilevel"/>
    <w:tmpl w:val="455A0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9801725"/>
    <w:multiLevelType w:val="multilevel"/>
    <w:tmpl w:val="15A4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86388B"/>
    <w:multiLevelType w:val="multilevel"/>
    <w:tmpl w:val="CD9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C65BB0"/>
    <w:multiLevelType w:val="hybridMultilevel"/>
    <w:tmpl w:val="4CE0BF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65742EA"/>
    <w:multiLevelType w:val="hybridMultilevel"/>
    <w:tmpl w:val="83B06E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9CB3C44"/>
    <w:multiLevelType w:val="multilevel"/>
    <w:tmpl w:val="8F7E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5434D4"/>
    <w:multiLevelType w:val="multilevel"/>
    <w:tmpl w:val="AC18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A73ABE"/>
    <w:multiLevelType w:val="hybridMultilevel"/>
    <w:tmpl w:val="787CB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F879B0"/>
    <w:multiLevelType w:val="hybridMultilevel"/>
    <w:tmpl w:val="A85A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0F39B1"/>
    <w:multiLevelType w:val="multilevel"/>
    <w:tmpl w:val="0470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371E6B"/>
    <w:multiLevelType w:val="multilevel"/>
    <w:tmpl w:val="2EB67B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8703E7"/>
    <w:multiLevelType w:val="multilevel"/>
    <w:tmpl w:val="EAB829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F52EC2"/>
    <w:multiLevelType w:val="multilevel"/>
    <w:tmpl w:val="F3F0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951B39"/>
    <w:multiLevelType w:val="multilevel"/>
    <w:tmpl w:val="24B2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5606E1"/>
    <w:multiLevelType w:val="multilevel"/>
    <w:tmpl w:val="19FA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B65B31"/>
    <w:multiLevelType w:val="multilevel"/>
    <w:tmpl w:val="7432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874B85"/>
    <w:multiLevelType w:val="multilevel"/>
    <w:tmpl w:val="EDAEB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D0E3661"/>
    <w:multiLevelType w:val="multilevel"/>
    <w:tmpl w:val="A574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386F72"/>
    <w:multiLevelType w:val="multilevel"/>
    <w:tmpl w:val="85A69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871C7E"/>
    <w:multiLevelType w:val="multilevel"/>
    <w:tmpl w:val="9F3C6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D72FDE"/>
    <w:multiLevelType w:val="multilevel"/>
    <w:tmpl w:val="B8B6946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494DB0"/>
    <w:multiLevelType w:val="multilevel"/>
    <w:tmpl w:val="308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C11A36"/>
    <w:multiLevelType w:val="multilevel"/>
    <w:tmpl w:val="95C64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220095"/>
    <w:multiLevelType w:val="hybridMultilevel"/>
    <w:tmpl w:val="174071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F0306B3"/>
    <w:multiLevelType w:val="multilevel"/>
    <w:tmpl w:val="459C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171127"/>
    <w:multiLevelType w:val="multilevel"/>
    <w:tmpl w:val="76C2622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4B422D"/>
    <w:multiLevelType w:val="multilevel"/>
    <w:tmpl w:val="D4F8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2299480">
    <w:abstractNumId w:val="27"/>
  </w:num>
  <w:num w:numId="2" w16cid:durableId="325323014">
    <w:abstractNumId w:val="28"/>
  </w:num>
  <w:num w:numId="3" w16cid:durableId="399638974">
    <w:abstractNumId w:val="13"/>
  </w:num>
  <w:num w:numId="4" w16cid:durableId="1001664989">
    <w:abstractNumId w:val="2"/>
  </w:num>
  <w:num w:numId="5" w16cid:durableId="1866138153">
    <w:abstractNumId w:val="12"/>
  </w:num>
  <w:num w:numId="6" w16cid:durableId="301741286">
    <w:abstractNumId w:val="6"/>
  </w:num>
  <w:num w:numId="7" w16cid:durableId="1158034659">
    <w:abstractNumId w:val="11"/>
  </w:num>
  <w:num w:numId="8" w16cid:durableId="785661901">
    <w:abstractNumId w:val="17"/>
  </w:num>
  <w:num w:numId="9" w16cid:durableId="870071072">
    <w:abstractNumId w:val="10"/>
  </w:num>
  <w:num w:numId="10" w16cid:durableId="377557790">
    <w:abstractNumId w:val="3"/>
  </w:num>
  <w:num w:numId="11" w16cid:durableId="1821995110">
    <w:abstractNumId w:val="15"/>
  </w:num>
  <w:num w:numId="12" w16cid:durableId="1639913713">
    <w:abstractNumId w:val="35"/>
  </w:num>
  <w:num w:numId="13" w16cid:durableId="2024360836">
    <w:abstractNumId w:val="9"/>
  </w:num>
  <w:num w:numId="14" w16cid:durableId="1217351715">
    <w:abstractNumId w:val="22"/>
  </w:num>
  <w:num w:numId="15" w16cid:durableId="1783765263">
    <w:abstractNumId w:val="30"/>
  </w:num>
  <w:num w:numId="16" w16cid:durableId="421023838">
    <w:abstractNumId w:val="4"/>
  </w:num>
  <w:num w:numId="17" w16cid:durableId="1201629486">
    <w:abstractNumId w:val="38"/>
  </w:num>
  <w:num w:numId="18" w16cid:durableId="1895311313">
    <w:abstractNumId w:val="39"/>
  </w:num>
  <w:num w:numId="19" w16cid:durableId="943730236">
    <w:abstractNumId w:val="14"/>
  </w:num>
  <w:num w:numId="20" w16cid:durableId="1086730548">
    <w:abstractNumId w:val="41"/>
  </w:num>
  <w:num w:numId="21" w16cid:durableId="38170355">
    <w:abstractNumId w:val="34"/>
  </w:num>
  <w:num w:numId="22" w16cid:durableId="646126472">
    <w:abstractNumId w:val="18"/>
  </w:num>
  <w:num w:numId="23" w16cid:durableId="1589315940">
    <w:abstractNumId w:val="37"/>
  </w:num>
  <w:num w:numId="24" w16cid:durableId="466123998">
    <w:abstractNumId w:val="44"/>
  </w:num>
  <w:num w:numId="25" w16cid:durableId="1300648825">
    <w:abstractNumId w:val="31"/>
  </w:num>
  <w:num w:numId="26" w16cid:durableId="351734770">
    <w:abstractNumId w:val="1"/>
  </w:num>
  <w:num w:numId="27" w16cid:durableId="185367832">
    <w:abstractNumId w:val="42"/>
  </w:num>
  <w:num w:numId="28" w16cid:durableId="467551472">
    <w:abstractNumId w:val="32"/>
  </w:num>
  <w:num w:numId="29" w16cid:durableId="1228109482">
    <w:abstractNumId w:val="36"/>
  </w:num>
  <w:num w:numId="30" w16cid:durableId="464398690">
    <w:abstractNumId w:val="46"/>
  </w:num>
  <w:num w:numId="31" w16cid:durableId="1534077009">
    <w:abstractNumId w:val="8"/>
  </w:num>
  <w:num w:numId="32" w16cid:durableId="453524913">
    <w:abstractNumId w:val="43"/>
  </w:num>
  <w:num w:numId="33" w16cid:durableId="750853162">
    <w:abstractNumId w:val="20"/>
  </w:num>
  <w:num w:numId="34" w16cid:durableId="1697271043">
    <w:abstractNumId w:val="23"/>
  </w:num>
  <w:num w:numId="35" w16cid:durableId="96486223">
    <w:abstractNumId w:val="16"/>
  </w:num>
  <w:num w:numId="36" w16cid:durableId="328870372">
    <w:abstractNumId w:val="24"/>
  </w:num>
  <w:num w:numId="37" w16cid:durableId="1006329253">
    <w:abstractNumId w:val="45"/>
  </w:num>
  <w:num w:numId="38" w16cid:durableId="632095989">
    <w:abstractNumId w:val="40"/>
  </w:num>
  <w:num w:numId="39" w16cid:durableId="1112699887">
    <w:abstractNumId w:val="19"/>
  </w:num>
  <w:num w:numId="40" w16cid:durableId="1753157054">
    <w:abstractNumId w:val="7"/>
  </w:num>
  <w:num w:numId="41" w16cid:durableId="1593122691">
    <w:abstractNumId w:val="33"/>
  </w:num>
  <w:num w:numId="42" w16cid:durableId="464399155">
    <w:abstractNumId w:val="5"/>
  </w:num>
  <w:num w:numId="43" w16cid:durableId="1973904804">
    <w:abstractNumId w:val="21"/>
  </w:num>
  <w:num w:numId="44" w16cid:durableId="195431872">
    <w:abstractNumId w:val="0"/>
  </w:num>
  <w:num w:numId="45" w16cid:durableId="593130693">
    <w:abstractNumId w:val="29"/>
  </w:num>
  <w:num w:numId="46" w16cid:durableId="2015764863">
    <w:abstractNumId w:val="25"/>
  </w:num>
  <w:num w:numId="47" w16cid:durableId="10578187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0sDA0NzO2NLcwM7VQ0lEKTi0uzszPAykwrAUA/X6QhCwAAAA="/>
  </w:docVars>
  <w:rsids>
    <w:rsidRoot w:val="002A24B0"/>
    <w:rsid w:val="00001421"/>
    <w:rsid w:val="000D7974"/>
    <w:rsid w:val="001043DC"/>
    <w:rsid w:val="00187032"/>
    <w:rsid w:val="0020691E"/>
    <w:rsid w:val="00245056"/>
    <w:rsid w:val="0027229B"/>
    <w:rsid w:val="00286D35"/>
    <w:rsid w:val="002A24B0"/>
    <w:rsid w:val="002A365B"/>
    <w:rsid w:val="002B0E7E"/>
    <w:rsid w:val="002D6BF1"/>
    <w:rsid w:val="002E5590"/>
    <w:rsid w:val="002F7668"/>
    <w:rsid w:val="003053E3"/>
    <w:rsid w:val="003A2831"/>
    <w:rsid w:val="003B7223"/>
    <w:rsid w:val="003E25FC"/>
    <w:rsid w:val="004317F4"/>
    <w:rsid w:val="004810D7"/>
    <w:rsid w:val="00482E8B"/>
    <w:rsid w:val="00493258"/>
    <w:rsid w:val="004C6BB5"/>
    <w:rsid w:val="004D151E"/>
    <w:rsid w:val="0051575B"/>
    <w:rsid w:val="005E5C3E"/>
    <w:rsid w:val="005F4616"/>
    <w:rsid w:val="00640A6E"/>
    <w:rsid w:val="006615ED"/>
    <w:rsid w:val="006A51BE"/>
    <w:rsid w:val="006E14EA"/>
    <w:rsid w:val="006E70B3"/>
    <w:rsid w:val="00767A26"/>
    <w:rsid w:val="0077796A"/>
    <w:rsid w:val="007F4D27"/>
    <w:rsid w:val="00801E98"/>
    <w:rsid w:val="00825EBB"/>
    <w:rsid w:val="00831CEC"/>
    <w:rsid w:val="008726C4"/>
    <w:rsid w:val="008E5D27"/>
    <w:rsid w:val="009264C7"/>
    <w:rsid w:val="00981A40"/>
    <w:rsid w:val="00A1569D"/>
    <w:rsid w:val="00A72C64"/>
    <w:rsid w:val="00AF4D04"/>
    <w:rsid w:val="00B1112C"/>
    <w:rsid w:val="00B358D2"/>
    <w:rsid w:val="00B512C7"/>
    <w:rsid w:val="00B63A69"/>
    <w:rsid w:val="00BA30E2"/>
    <w:rsid w:val="00BC6763"/>
    <w:rsid w:val="00CC424A"/>
    <w:rsid w:val="00CF5255"/>
    <w:rsid w:val="00D670A2"/>
    <w:rsid w:val="00D75F07"/>
    <w:rsid w:val="00D853A1"/>
    <w:rsid w:val="00E44C67"/>
    <w:rsid w:val="00E70ACD"/>
    <w:rsid w:val="00EB18A3"/>
    <w:rsid w:val="00F07048"/>
    <w:rsid w:val="00F25F81"/>
    <w:rsid w:val="00FB6F0C"/>
    <w:rsid w:val="00FD3C3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D15CD"/>
  <w15:chartTrackingRefBased/>
  <w15:docId w15:val="{EED96942-0046-4742-B4E7-350A8F97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D3C3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D853A1"/>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51575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A24B0"/>
    <w:pPr>
      <w:ind w:left="720"/>
      <w:contextualSpacing/>
    </w:pPr>
  </w:style>
  <w:style w:type="paragraph" w:styleId="a5">
    <w:name w:val="header"/>
    <w:basedOn w:val="a"/>
    <w:link w:val="a6"/>
    <w:uiPriority w:val="99"/>
    <w:unhideWhenUsed/>
    <w:qFormat/>
    <w:rsid w:val="00981A40"/>
    <w:pPr>
      <w:tabs>
        <w:tab w:val="center" w:pos="4680"/>
        <w:tab w:val="right" w:pos="9360"/>
      </w:tabs>
      <w:spacing w:after="0" w:line="240" w:lineRule="auto"/>
    </w:pPr>
  </w:style>
  <w:style w:type="character" w:customStyle="1" w:styleId="a6">
    <w:name w:val="頁首 字元"/>
    <w:basedOn w:val="a0"/>
    <w:link w:val="a5"/>
    <w:uiPriority w:val="99"/>
    <w:qFormat/>
    <w:rsid w:val="00981A40"/>
  </w:style>
  <w:style w:type="paragraph" w:styleId="a7">
    <w:name w:val="footer"/>
    <w:basedOn w:val="a"/>
    <w:link w:val="a8"/>
    <w:uiPriority w:val="99"/>
    <w:unhideWhenUsed/>
    <w:rsid w:val="00981A40"/>
    <w:pPr>
      <w:tabs>
        <w:tab w:val="center" w:pos="4680"/>
        <w:tab w:val="right" w:pos="9360"/>
      </w:tabs>
      <w:spacing w:after="0" w:line="240" w:lineRule="auto"/>
    </w:pPr>
  </w:style>
  <w:style w:type="character" w:customStyle="1" w:styleId="a8">
    <w:name w:val="頁尾 字元"/>
    <w:basedOn w:val="a0"/>
    <w:link w:val="a7"/>
    <w:uiPriority w:val="99"/>
    <w:rsid w:val="00981A40"/>
  </w:style>
  <w:style w:type="paragraph" w:styleId="Web">
    <w:name w:val="Normal (Web)"/>
    <w:basedOn w:val="a"/>
    <w:uiPriority w:val="99"/>
    <w:unhideWhenUsed/>
    <w:qFormat/>
    <w:rsid w:val="00981A40"/>
    <w:pPr>
      <w:spacing w:before="100" w:beforeAutospacing="1" w:after="100" w:afterAutospacing="1" w:line="240" w:lineRule="auto"/>
    </w:pPr>
    <w:rPr>
      <w:rFonts w:ascii="新細明體" w:eastAsia="新細明體" w:hAnsi="新細明體" w:cs="新細明體"/>
      <w:sz w:val="24"/>
      <w:szCs w:val="24"/>
    </w:rPr>
  </w:style>
  <w:style w:type="character" w:styleId="a9">
    <w:name w:val="Hyperlink"/>
    <w:basedOn w:val="a0"/>
    <w:uiPriority w:val="99"/>
    <w:unhideWhenUsed/>
    <w:rsid w:val="002E5590"/>
    <w:rPr>
      <w:color w:val="0563C1" w:themeColor="hyperlink"/>
      <w:u w:val="single"/>
    </w:rPr>
  </w:style>
  <w:style w:type="character" w:styleId="aa">
    <w:name w:val="Unresolved Mention"/>
    <w:basedOn w:val="a0"/>
    <w:uiPriority w:val="99"/>
    <w:semiHidden/>
    <w:unhideWhenUsed/>
    <w:rsid w:val="002E5590"/>
    <w:rPr>
      <w:color w:val="605E5C"/>
      <w:shd w:val="clear" w:color="auto" w:fill="E1DFDD"/>
    </w:rPr>
  </w:style>
  <w:style w:type="character" w:styleId="ab">
    <w:name w:val="FollowedHyperlink"/>
    <w:basedOn w:val="a0"/>
    <w:uiPriority w:val="99"/>
    <w:semiHidden/>
    <w:unhideWhenUsed/>
    <w:rsid w:val="002E5590"/>
    <w:rPr>
      <w:color w:val="954F72" w:themeColor="followedHyperlink"/>
      <w:u w:val="single"/>
    </w:rPr>
  </w:style>
  <w:style w:type="character" w:customStyle="1" w:styleId="10">
    <w:name w:val="標題 1 字元"/>
    <w:basedOn w:val="a0"/>
    <w:link w:val="1"/>
    <w:uiPriority w:val="9"/>
    <w:rsid w:val="00FD3C3A"/>
    <w:rPr>
      <w:rFonts w:asciiTheme="majorHAnsi" w:eastAsiaTheme="majorEastAsia" w:hAnsiTheme="majorHAnsi" w:cstheme="majorBidi"/>
      <w:b/>
      <w:bCs/>
      <w:kern w:val="52"/>
      <w:sz w:val="52"/>
      <w:szCs w:val="52"/>
    </w:rPr>
  </w:style>
  <w:style w:type="character" w:customStyle="1" w:styleId="30">
    <w:name w:val="標題 3 字元"/>
    <w:basedOn w:val="a0"/>
    <w:link w:val="3"/>
    <w:uiPriority w:val="9"/>
    <w:semiHidden/>
    <w:rsid w:val="0051575B"/>
    <w:rPr>
      <w:rFonts w:asciiTheme="majorHAnsi" w:eastAsiaTheme="majorEastAsia" w:hAnsiTheme="majorHAnsi" w:cstheme="majorBidi"/>
      <w:b/>
      <w:bCs/>
      <w:sz w:val="36"/>
      <w:szCs w:val="36"/>
    </w:rPr>
  </w:style>
  <w:style w:type="character" w:customStyle="1" w:styleId="truncate">
    <w:name w:val="truncate"/>
    <w:basedOn w:val="a0"/>
    <w:rsid w:val="00831CEC"/>
  </w:style>
  <w:style w:type="character" w:customStyle="1" w:styleId="20">
    <w:name w:val="標題 2 字元"/>
    <w:basedOn w:val="a0"/>
    <w:link w:val="2"/>
    <w:uiPriority w:val="9"/>
    <w:semiHidden/>
    <w:rsid w:val="00D853A1"/>
    <w:rPr>
      <w:rFonts w:asciiTheme="majorHAnsi" w:eastAsiaTheme="majorEastAsia" w:hAnsiTheme="majorHAnsi" w:cstheme="majorBidi"/>
      <w:b/>
      <w:bCs/>
      <w:sz w:val="48"/>
      <w:szCs w:val="48"/>
    </w:rPr>
  </w:style>
  <w:style w:type="character" w:customStyle="1" w:styleId="a4">
    <w:name w:val="清單段落 字元"/>
    <w:basedOn w:val="a0"/>
    <w:link w:val="a3"/>
    <w:uiPriority w:val="34"/>
    <w:locked/>
    <w:rsid w:val="00B63A69"/>
  </w:style>
  <w:style w:type="table" w:styleId="ac">
    <w:name w:val="Table Grid"/>
    <w:basedOn w:val="a1"/>
    <w:uiPriority w:val="39"/>
    <w:rsid w:val="00B63A69"/>
    <w:pPr>
      <w:spacing w:after="0" w:line="240" w:lineRule="auto"/>
    </w:pPr>
    <w:rPr>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5494">
      <w:bodyDiv w:val="1"/>
      <w:marLeft w:val="0"/>
      <w:marRight w:val="0"/>
      <w:marTop w:val="0"/>
      <w:marBottom w:val="0"/>
      <w:divBdr>
        <w:top w:val="none" w:sz="0" w:space="0" w:color="auto"/>
        <w:left w:val="none" w:sz="0" w:space="0" w:color="auto"/>
        <w:bottom w:val="none" w:sz="0" w:space="0" w:color="auto"/>
        <w:right w:val="none" w:sz="0" w:space="0" w:color="auto"/>
      </w:divBdr>
      <w:divsChild>
        <w:div w:id="772283701">
          <w:marLeft w:val="0"/>
          <w:marRight w:val="0"/>
          <w:marTop w:val="0"/>
          <w:marBottom w:val="0"/>
          <w:divBdr>
            <w:top w:val="none" w:sz="0" w:space="0" w:color="auto"/>
            <w:left w:val="none" w:sz="0" w:space="0" w:color="auto"/>
            <w:bottom w:val="none" w:sz="0" w:space="0" w:color="auto"/>
            <w:right w:val="none" w:sz="0" w:space="0" w:color="auto"/>
          </w:divBdr>
          <w:divsChild>
            <w:div w:id="644355120">
              <w:marLeft w:val="0"/>
              <w:marRight w:val="0"/>
              <w:marTop w:val="0"/>
              <w:marBottom w:val="0"/>
              <w:divBdr>
                <w:top w:val="none" w:sz="0" w:space="0" w:color="auto"/>
                <w:left w:val="none" w:sz="0" w:space="0" w:color="auto"/>
                <w:bottom w:val="none" w:sz="0" w:space="0" w:color="auto"/>
                <w:right w:val="none" w:sz="0" w:space="0" w:color="auto"/>
              </w:divBdr>
              <w:divsChild>
                <w:div w:id="1050691065">
                  <w:marLeft w:val="0"/>
                  <w:marRight w:val="0"/>
                  <w:marTop w:val="0"/>
                  <w:marBottom w:val="0"/>
                  <w:divBdr>
                    <w:top w:val="none" w:sz="0" w:space="0" w:color="auto"/>
                    <w:left w:val="none" w:sz="0" w:space="0" w:color="auto"/>
                    <w:bottom w:val="none" w:sz="0" w:space="0" w:color="auto"/>
                    <w:right w:val="none" w:sz="0" w:space="0" w:color="auto"/>
                  </w:divBdr>
                </w:div>
                <w:div w:id="1936985270">
                  <w:marLeft w:val="0"/>
                  <w:marRight w:val="0"/>
                  <w:marTop w:val="0"/>
                  <w:marBottom w:val="0"/>
                  <w:divBdr>
                    <w:top w:val="none" w:sz="0" w:space="0" w:color="auto"/>
                    <w:left w:val="none" w:sz="0" w:space="0" w:color="auto"/>
                    <w:bottom w:val="none" w:sz="0" w:space="0" w:color="auto"/>
                    <w:right w:val="none" w:sz="0" w:space="0" w:color="auto"/>
                  </w:divBdr>
                </w:div>
                <w:div w:id="1201212394">
                  <w:marLeft w:val="0"/>
                  <w:marRight w:val="0"/>
                  <w:marTop w:val="0"/>
                  <w:marBottom w:val="0"/>
                  <w:divBdr>
                    <w:top w:val="none" w:sz="0" w:space="0" w:color="auto"/>
                    <w:left w:val="none" w:sz="0" w:space="0" w:color="auto"/>
                    <w:bottom w:val="none" w:sz="0" w:space="0" w:color="auto"/>
                    <w:right w:val="none" w:sz="0" w:space="0" w:color="auto"/>
                  </w:divBdr>
                  <w:divsChild>
                    <w:div w:id="5161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2750">
              <w:marLeft w:val="0"/>
              <w:marRight w:val="0"/>
              <w:marTop w:val="0"/>
              <w:marBottom w:val="0"/>
              <w:divBdr>
                <w:top w:val="none" w:sz="0" w:space="0" w:color="auto"/>
                <w:left w:val="none" w:sz="0" w:space="0" w:color="auto"/>
                <w:bottom w:val="none" w:sz="0" w:space="0" w:color="auto"/>
                <w:right w:val="none" w:sz="0" w:space="0" w:color="auto"/>
              </w:divBdr>
              <w:divsChild>
                <w:div w:id="1981613977">
                  <w:marLeft w:val="0"/>
                  <w:marRight w:val="0"/>
                  <w:marTop w:val="0"/>
                  <w:marBottom w:val="0"/>
                  <w:divBdr>
                    <w:top w:val="none" w:sz="0" w:space="0" w:color="auto"/>
                    <w:left w:val="none" w:sz="0" w:space="0" w:color="auto"/>
                    <w:bottom w:val="none" w:sz="0" w:space="0" w:color="auto"/>
                    <w:right w:val="none" w:sz="0" w:space="0" w:color="auto"/>
                  </w:divBdr>
                </w:div>
                <w:div w:id="234902458">
                  <w:marLeft w:val="0"/>
                  <w:marRight w:val="0"/>
                  <w:marTop w:val="0"/>
                  <w:marBottom w:val="0"/>
                  <w:divBdr>
                    <w:top w:val="none" w:sz="0" w:space="0" w:color="auto"/>
                    <w:left w:val="none" w:sz="0" w:space="0" w:color="auto"/>
                    <w:bottom w:val="none" w:sz="0" w:space="0" w:color="auto"/>
                    <w:right w:val="none" w:sz="0" w:space="0" w:color="auto"/>
                  </w:divBdr>
                </w:div>
                <w:div w:id="1731686303">
                  <w:marLeft w:val="0"/>
                  <w:marRight w:val="0"/>
                  <w:marTop w:val="0"/>
                  <w:marBottom w:val="0"/>
                  <w:divBdr>
                    <w:top w:val="none" w:sz="0" w:space="0" w:color="auto"/>
                    <w:left w:val="none" w:sz="0" w:space="0" w:color="auto"/>
                    <w:bottom w:val="none" w:sz="0" w:space="0" w:color="auto"/>
                    <w:right w:val="none" w:sz="0" w:space="0" w:color="auto"/>
                  </w:divBdr>
                  <w:divsChild>
                    <w:div w:id="8458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2146">
              <w:marLeft w:val="0"/>
              <w:marRight w:val="0"/>
              <w:marTop w:val="0"/>
              <w:marBottom w:val="0"/>
              <w:divBdr>
                <w:top w:val="none" w:sz="0" w:space="0" w:color="auto"/>
                <w:left w:val="none" w:sz="0" w:space="0" w:color="auto"/>
                <w:bottom w:val="none" w:sz="0" w:space="0" w:color="auto"/>
                <w:right w:val="none" w:sz="0" w:space="0" w:color="auto"/>
              </w:divBdr>
              <w:divsChild>
                <w:div w:id="257833545">
                  <w:marLeft w:val="0"/>
                  <w:marRight w:val="0"/>
                  <w:marTop w:val="0"/>
                  <w:marBottom w:val="0"/>
                  <w:divBdr>
                    <w:top w:val="none" w:sz="0" w:space="0" w:color="auto"/>
                    <w:left w:val="none" w:sz="0" w:space="0" w:color="auto"/>
                    <w:bottom w:val="none" w:sz="0" w:space="0" w:color="auto"/>
                    <w:right w:val="none" w:sz="0" w:space="0" w:color="auto"/>
                  </w:divBdr>
                </w:div>
                <w:div w:id="690181232">
                  <w:marLeft w:val="0"/>
                  <w:marRight w:val="0"/>
                  <w:marTop w:val="0"/>
                  <w:marBottom w:val="0"/>
                  <w:divBdr>
                    <w:top w:val="none" w:sz="0" w:space="0" w:color="auto"/>
                    <w:left w:val="none" w:sz="0" w:space="0" w:color="auto"/>
                    <w:bottom w:val="none" w:sz="0" w:space="0" w:color="auto"/>
                    <w:right w:val="none" w:sz="0" w:space="0" w:color="auto"/>
                  </w:divBdr>
                </w:div>
                <w:div w:id="533351772">
                  <w:marLeft w:val="0"/>
                  <w:marRight w:val="0"/>
                  <w:marTop w:val="0"/>
                  <w:marBottom w:val="0"/>
                  <w:divBdr>
                    <w:top w:val="none" w:sz="0" w:space="0" w:color="auto"/>
                    <w:left w:val="none" w:sz="0" w:space="0" w:color="auto"/>
                    <w:bottom w:val="none" w:sz="0" w:space="0" w:color="auto"/>
                    <w:right w:val="none" w:sz="0" w:space="0" w:color="auto"/>
                  </w:divBdr>
                  <w:divsChild>
                    <w:div w:id="16379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35067">
      <w:bodyDiv w:val="1"/>
      <w:marLeft w:val="0"/>
      <w:marRight w:val="0"/>
      <w:marTop w:val="0"/>
      <w:marBottom w:val="0"/>
      <w:divBdr>
        <w:top w:val="none" w:sz="0" w:space="0" w:color="auto"/>
        <w:left w:val="none" w:sz="0" w:space="0" w:color="auto"/>
        <w:bottom w:val="none" w:sz="0" w:space="0" w:color="auto"/>
        <w:right w:val="none" w:sz="0" w:space="0" w:color="auto"/>
      </w:divBdr>
    </w:div>
    <w:div w:id="103698377">
      <w:bodyDiv w:val="1"/>
      <w:marLeft w:val="0"/>
      <w:marRight w:val="0"/>
      <w:marTop w:val="0"/>
      <w:marBottom w:val="0"/>
      <w:divBdr>
        <w:top w:val="none" w:sz="0" w:space="0" w:color="auto"/>
        <w:left w:val="none" w:sz="0" w:space="0" w:color="auto"/>
        <w:bottom w:val="none" w:sz="0" w:space="0" w:color="auto"/>
        <w:right w:val="none" w:sz="0" w:space="0" w:color="auto"/>
      </w:divBdr>
    </w:div>
    <w:div w:id="203949340">
      <w:bodyDiv w:val="1"/>
      <w:marLeft w:val="0"/>
      <w:marRight w:val="0"/>
      <w:marTop w:val="0"/>
      <w:marBottom w:val="0"/>
      <w:divBdr>
        <w:top w:val="none" w:sz="0" w:space="0" w:color="auto"/>
        <w:left w:val="none" w:sz="0" w:space="0" w:color="auto"/>
        <w:bottom w:val="none" w:sz="0" w:space="0" w:color="auto"/>
        <w:right w:val="none" w:sz="0" w:space="0" w:color="auto"/>
      </w:divBdr>
    </w:div>
    <w:div w:id="334957533">
      <w:bodyDiv w:val="1"/>
      <w:marLeft w:val="0"/>
      <w:marRight w:val="0"/>
      <w:marTop w:val="0"/>
      <w:marBottom w:val="0"/>
      <w:divBdr>
        <w:top w:val="none" w:sz="0" w:space="0" w:color="auto"/>
        <w:left w:val="none" w:sz="0" w:space="0" w:color="auto"/>
        <w:bottom w:val="none" w:sz="0" w:space="0" w:color="auto"/>
        <w:right w:val="none" w:sz="0" w:space="0" w:color="auto"/>
      </w:divBdr>
    </w:div>
    <w:div w:id="370737610">
      <w:bodyDiv w:val="1"/>
      <w:marLeft w:val="0"/>
      <w:marRight w:val="0"/>
      <w:marTop w:val="0"/>
      <w:marBottom w:val="0"/>
      <w:divBdr>
        <w:top w:val="none" w:sz="0" w:space="0" w:color="auto"/>
        <w:left w:val="none" w:sz="0" w:space="0" w:color="auto"/>
        <w:bottom w:val="none" w:sz="0" w:space="0" w:color="auto"/>
        <w:right w:val="none" w:sz="0" w:space="0" w:color="auto"/>
      </w:divBdr>
    </w:div>
    <w:div w:id="467553881">
      <w:bodyDiv w:val="1"/>
      <w:marLeft w:val="0"/>
      <w:marRight w:val="0"/>
      <w:marTop w:val="0"/>
      <w:marBottom w:val="0"/>
      <w:divBdr>
        <w:top w:val="none" w:sz="0" w:space="0" w:color="auto"/>
        <w:left w:val="none" w:sz="0" w:space="0" w:color="auto"/>
        <w:bottom w:val="none" w:sz="0" w:space="0" w:color="auto"/>
        <w:right w:val="none" w:sz="0" w:space="0" w:color="auto"/>
      </w:divBdr>
    </w:div>
    <w:div w:id="519199411">
      <w:bodyDiv w:val="1"/>
      <w:marLeft w:val="0"/>
      <w:marRight w:val="0"/>
      <w:marTop w:val="0"/>
      <w:marBottom w:val="0"/>
      <w:divBdr>
        <w:top w:val="none" w:sz="0" w:space="0" w:color="auto"/>
        <w:left w:val="none" w:sz="0" w:space="0" w:color="auto"/>
        <w:bottom w:val="none" w:sz="0" w:space="0" w:color="auto"/>
        <w:right w:val="none" w:sz="0" w:space="0" w:color="auto"/>
      </w:divBdr>
    </w:div>
    <w:div w:id="565261911">
      <w:bodyDiv w:val="1"/>
      <w:marLeft w:val="0"/>
      <w:marRight w:val="0"/>
      <w:marTop w:val="0"/>
      <w:marBottom w:val="0"/>
      <w:divBdr>
        <w:top w:val="none" w:sz="0" w:space="0" w:color="auto"/>
        <w:left w:val="none" w:sz="0" w:space="0" w:color="auto"/>
        <w:bottom w:val="none" w:sz="0" w:space="0" w:color="auto"/>
        <w:right w:val="none" w:sz="0" w:space="0" w:color="auto"/>
      </w:divBdr>
    </w:div>
    <w:div w:id="663319717">
      <w:bodyDiv w:val="1"/>
      <w:marLeft w:val="0"/>
      <w:marRight w:val="0"/>
      <w:marTop w:val="0"/>
      <w:marBottom w:val="0"/>
      <w:divBdr>
        <w:top w:val="none" w:sz="0" w:space="0" w:color="auto"/>
        <w:left w:val="none" w:sz="0" w:space="0" w:color="auto"/>
        <w:bottom w:val="none" w:sz="0" w:space="0" w:color="auto"/>
        <w:right w:val="none" w:sz="0" w:space="0" w:color="auto"/>
      </w:divBdr>
      <w:divsChild>
        <w:div w:id="487481001">
          <w:marLeft w:val="0"/>
          <w:marRight w:val="0"/>
          <w:marTop w:val="0"/>
          <w:marBottom w:val="0"/>
          <w:divBdr>
            <w:top w:val="none" w:sz="0" w:space="0" w:color="auto"/>
            <w:left w:val="none" w:sz="0" w:space="0" w:color="auto"/>
            <w:bottom w:val="none" w:sz="0" w:space="0" w:color="auto"/>
            <w:right w:val="none" w:sz="0" w:space="0" w:color="auto"/>
          </w:divBdr>
        </w:div>
      </w:divsChild>
    </w:div>
    <w:div w:id="730226649">
      <w:bodyDiv w:val="1"/>
      <w:marLeft w:val="0"/>
      <w:marRight w:val="0"/>
      <w:marTop w:val="0"/>
      <w:marBottom w:val="0"/>
      <w:divBdr>
        <w:top w:val="none" w:sz="0" w:space="0" w:color="auto"/>
        <w:left w:val="none" w:sz="0" w:space="0" w:color="auto"/>
        <w:bottom w:val="none" w:sz="0" w:space="0" w:color="auto"/>
        <w:right w:val="none" w:sz="0" w:space="0" w:color="auto"/>
      </w:divBdr>
    </w:div>
    <w:div w:id="769857900">
      <w:bodyDiv w:val="1"/>
      <w:marLeft w:val="0"/>
      <w:marRight w:val="0"/>
      <w:marTop w:val="0"/>
      <w:marBottom w:val="0"/>
      <w:divBdr>
        <w:top w:val="none" w:sz="0" w:space="0" w:color="auto"/>
        <w:left w:val="none" w:sz="0" w:space="0" w:color="auto"/>
        <w:bottom w:val="none" w:sz="0" w:space="0" w:color="auto"/>
        <w:right w:val="none" w:sz="0" w:space="0" w:color="auto"/>
      </w:divBdr>
    </w:div>
    <w:div w:id="771627797">
      <w:bodyDiv w:val="1"/>
      <w:marLeft w:val="0"/>
      <w:marRight w:val="0"/>
      <w:marTop w:val="0"/>
      <w:marBottom w:val="0"/>
      <w:divBdr>
        <w:top w:val="none" w:sz="0" w:space="0" w:color="auto"/>
        <w:left w:val="none" w:sz="0" w:space="0" w:color="auto"/>
        <w:bottom w:val="none" w:sz="0" w:space="0" w:color="auto"/>
        <w:right w:val="none" w:sz="0" w:space="0" w:color="auto"/>
      </w:divBdr>
    </w:div>
    <w:div w:id="788160307">
      <w:bodyDiv w:val="1"/>
      <w:marLeft w:val="0"/>
      <w:marRight w:val="0"/>
      <w:marTop w:val="0"/>
      <w:marBottom w:val="0"/>
      <w:divBdr>
        <w:top w:val="none" w:sz="0" w:space="0" w:color="auto"/>
        <w:left w:val="none" w:sz="0" w:space="0" w:color="auto"/>
        <w:bottom w:val="none" w:sz="0" w:space="0" w:color="auto"/>
        <w:right w:val="none" w:sz="0" w:space="0" w:color="auto"/>
      </w:divBdr>
    </w:div>
    <w:div w:id="1194803256">
      <w:bodyDiv w:val="1"/>
      <w:marLeft w:val="0"/>
      <w:marRight w:val="0"/>
      <w:marTop w:val="0"/>
      <w:marBottom w:val="0"/>
      <w:divBdr>
        <w:top w:val="none" w:sz="0" w:space="0" w:color="auto"/>
        <w:left w:val="none" w:sz="0" w:space="0" w:color="auto"/>
        <w:bottom w:val="none" w:sz="0" w:space="0" w:color="auto"/>
        <w:right w:val="none" w:sz="0" w:space="0" w:color="auto"/>
      </w:divBdr>
      <w:divsChild>
        <w:div w:id="1520314337">
          <w:marLeft w:val="0"/>
          <w:marRight w:val="0"/>
          <w:marTop w:val="0"/>
          <w:marBottom w:val="0"/>
          <w:divBdr>
            <w:top w:val="none" w:sz="0" w:space="0" w:color="auto"/>
            <w:left w:val="none" w:sz="0" w:space="0" w:color="auto"/>
            <w:bottom w:val="none" w:sz="0" w:space="0" w:color="auto"/>
            <w:right w:val="none" w:sz="0" w:space="0" w:color="auto"/>
          </w:divBdr>
        </w:div>
        <w:div w:id="37900679">
          <w:marLeft w:val="0"/>
          <w:marRight w:val="0"/>
          <w:marTop w:val="0"/>
          <w:marBottom w:val="0"/>
          <w:divBdr>
            <w:top w:val="none" w:sz="0" w:space="0" w:color="auto"/>
            <w:left w:val="none" w:sz="0" w:space="0" w:color="auto"/>
            <w:bottom w:val="none" w:sz="0" w:space="0" w:color="auto"/>
            <w:right w:val="none" w:sz="0" w:space="0" w:color="auto"/>
          </w:divBdr>
          <w:divsChild>
            <w:div w:id="11924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672">
      <w:bodyDiv w:val="1"/>
      <w:marLeft w:val="0"/>
      <w:marRight w:val="0"/>
      <w:marTop w:val="0"/>
      <w:marBottom w:val="0"/>
      <w:divBdr>
        <w:top w:val="none" w:sz="0" w:space="0" w:color="auto"/>
        <w:left w:val="none" w:sz="0" w:space="0" w:color="auto"/>
        <w:bottom w:val="none" w:sz="0" w:space="0" w:color="auto"/>
        <w:right w:val="none" w:sz="0" w:space="0" w:color="auto"/>
      </w:divBdr>
    </w:div>
    <w:div w:id="1242449677">
      <w:bodyDiv w:val="1"/>
      <w:marLeft w:val="0"/>
      <w:marRight w:val="0"/>
      <w:marTop w:val="0"/>
      <w:marBottom w:val="0"/>
      <w:divBdr>
        <w:top w:val="none" w:sz="0" w:space="0" w:color="auto"/>
        <w:left w:val="none" w:sz="0" w:space="0" w:color="auto"/>
        <w:bottom w:val="none" w:sz="0" w:space="0" w:color="auto"/>
        <w:right w:val="none" w:sz="0" w:space="0" w:color="auto"/>
      </w:divBdr>
    </w:div>
    <w:div w:id="1385789310">
      <w:bodyDiv w:val="1"/>
      <w:marLeft w:val="0"/>
      <w:marRight w:val="0"/>
      <w:marTop w:val="0"/>
      <w:marBottom w:val="0"/>
      <w:divBdr>
        <w:top w:val="none" w:sz="0" w:space="0" w:color="auto"/>
        <w:left w:val="none" w:sz="0" w:space="0" w:color="auto"/>
        <w:bottom w:val="none" w:sz="0" w:space="0" w:color="auto"/>
        <w:right w:val="none" w:sz="0" w:space="0" w:color="auto"/>
      </w:divBdr>
    </w:div>
    <w:div w:id="1401564178">
      <w:bodyDiv w:val="1"/>
      <w:marLeft w:val="0"/>
      <w:marRight w:val="0"/>
      <w:marTop w:val="0"/>
      <w:marBottom w:val="0"/>
      <w:divBdr>
        <w:top w:val="none" w:sz="0" w:space="0" w:color="auto"/>
        <w:left w:val="none" w:sz="0" w:space="0" w:color="auto"/>
        <w:bottom w:val="none" w:sz="0" w:space="0" w:color="auto"/>
        <w:right w:val="none" w:sz="0" w:space="0" w:color="auto"/>
      </w:divBdr>
      <w:divsChild>
        <w:div w:id="1234974051">
          <w:marLeft w:val="0"/>
          <w:marRight w:val="0"/>
          <w:marTop w:val="0"/>
          <w:marBottom w:val="0"/>
          <w:divBdr>
            <w:top w:val="none" w:sz="0" w:space="0" w:color="auto"/>
            <w:left w:val="none" w:sz="0" w:space="0" w:color="auto"/>
            <w:bottom w:val="none" w:sz="0" w:space="0" w:color="auto"/>
            <w:right w:val="none" w:sz="0" w:space="0" w:color="auto"/>
          </w:divBdr>
        </w:div>
        <w:div w:id="648872782">
          <w:marLeft w:val="0"/>
          <w:marRight w:val="0"/>
          <w:marTop w:val="0"/>
          <w:marBottom w:val="0"/>
          <w:divBdr>
            <w:top w:val="none" w:sz="0" w:space="0" w:color="auto"/>
            <w:left w:val="none" w:sz="0" w:space="0" w:color="auto"/>
            <w:bottom w:val="none" w:sz="0" w:space="0" w:color="auto"/>
            <w:right w:val="none" w:sz="0" w:space="0" w:color="auto"/>
          </w:divBdr>
          <w:divsChild>
            <w:div w:id="16995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3398">
      <w:bodyDiv w:val="1"/>
      <w:marLeft w:val="0"/>
      <w:marRight w:val="0"/>
      <w:marTop w:val="0"/>
      <w:marBottom w:val="0"/>
      <w:divBdr>
        <w:top w:val="none" w:sz="0" w:space="0" w:color="auto"/>
        <w:left w:val="none" w:sz="0" w:space="0" w:color="auto"/>
        <w:bottom w:val="none" w:sz="0" w:space="0" w:color="auto"/>
        <w:right w:val="none" w:sz="0" w:space="0" w:color="auto"/>
      </w:divBdr>
    </w:div>
    <w:div w:id="1437020547">
      <w:bodyDiv w:val="1"/>
      <w:marLeft w:val="0"/>
      <w:marRight w:val="0"/>
      <w:marTop w:val="0"/>
      <w:marBottom w:val="0"/>
      <w:divBdr>
        <w:top w:val="none" w:sz="0" w:space="0" w:color="auto"/>
        <w:left w:val="none" w:sz="0" w:space="0" w:color="auto"/>
        <w:bottom w:val="none" w:sz="0" w:space="0" w:color="auto"/>
        <w:right w:val="none" w:sz="0" w:space="0" w:color="auto"/>
      </w:divBdr>
    </w:div>
    <w:div w:id="1534268494">
      <w:bodyDiv w:val="1"/>
      <w:marLeft w:val="0"/>
      <w:marRight w:val="0"/>
      <w:marTop w:val="0"/>
      <w:marBottom w:val="0"/>
      <w:divBdr>
        <w:top w:val="none" w:sz="0" w:space="0" w:color="auto"/>
        <w:left w:val="none" w:sz="0" w:space="0" w:color="auto"/>
        <w:bottom w:val="none" w:sz="0" w:space="0" w:color="auto"/>
        <w:right w:val="none" w:sz="0" w:space="0" w:color="auto"/>
      </w:divBdr>
      <w:divsChild>
        <w:div w:id="1242254973">
          <w:marLeft w:val="0"/>
          <w:marRight w:val="0"/>
          <w:marTop w:val="0"/>
          <w:marBottom w:val="0"/>
          <w:divBdr>
            <w:top w:val="none" w:sz="0" w:space="0" w:color="auto"/>
            <w:left w:val="none" w:sz="0" w:space="0" w:color="auto"/>
            <w:bottom w:val="none" w:sz="0" w:space="0" w:color="auto"/>
            <w:right w:val="none" w:sz="0" w:space="0" w:color="auto"/>
          </w:divBdr>
          <w:divsChild>
            <w:div w:id="2071659228">
              <w:marLeft w:val="0"/>
              <w:marRight w:val="0"/>
              <w:marTop w:val="0"/>
              <w:marBottom w:val="0"/>
              <w:divBdr>
                <w:top w:val="none" w:sz="0" w:space="0" w:color="auto"/>
                <w:left w:val="none" w:sz="0" w:space="0" w:color="auto"/>
                <w:bottom w:val="none" w:sz="0" w:space="0" w:color="auto"/>
                <w:right w:val="none" w:sz="0" w:space="0" w:color="auto"/>
              </w:divBdr>
              <w:divsChild>
                <w:div w:id="2026398740">
                  <w:marLeft w:val="0"/>
                  <w:marRight w:val="0"/>
                  <w:marTop w:val="0"/>
                  <w:marBottom w:val="0"/>
                  <w:divBdr>
                    <w:top w:val="none" w:sz="0" w:space="0" w:color="auto"/>
                    <w:left w:val="none" w:sz="0" w:space="0" w:color="auto"/>
                    <w:bottom w:val="none" w:sz="0" w:space="0" w:color="auto"/>
                    <w:right w:val="none" w:sz="0" w:space="0" w:color="auto"/>
                  </w:divBdr>
                  <w:divsChild>
                    <w:div w:id="137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4043">
          <w:marLeft w:val="0"/>
          <w:marRight w:val="0"/>
          <w:marTop w:val="0"/>
          <w:marBottom w:val="0"/>
          <w:divBdr>
            <w:top w:val="none" w:sz="0" w:space="0" w:color="auto"/>
            <w:left w:val="none" w:sz="0" w:space="0" w:color="auto"/>
            <w:bottom w:val="none" w:sz="0" w:space="0" w:color="auto"/>
            <w:right w:val="none" w:sz="0" w:space="0" w:color="auto"/>
          </w:divBdr>
          <w:divsChild>
            <w:div w:id="921837045">
              <w:marLeft w:val="0"/>
              <w:marRight w:val="0"/>
              <w:marTop w:val="0"/>
              <w:marBottom w:val="0"/>
              <w:divBdr>
                <w:top w:val="none" w:sz="0" w:space="0" w:color="auto"/>
                <w:left w:val="none" w:sz="0" w:space="0" w:color="auto"/>
                <w:bottom w:val="none" w:sz="0" w:space="0" w:color="auto"/>
                <w:right w:val="none" w:sz="0" w:space="0" w:color="auto"/>
              </w:divBdr>
              <w:divsChild>
                <w:div w:id="846211069">
                  <w:marLeft w:val="0"/>
                  <w:marRight w:val="0"/>
                  <w:marTop w:val="0"/>
                  <w:marBottom w:val="0"/>
                  <w:divBdr>
                    <w:top w:val="none" w:sz="0" w:space="0" w:color="auto"/>
                    <w:left w:val="none" w:sz="0" w:space="0" w:color="auto"/>
                    <w:bottom w:val="none" w:sz="0" w:space="0" w:color="auto"/>
                    <w:right w:val="none" w:sz="0" w:space="0" w:color="auto"/>
                  </w:divBdr>
                  <w:divsChild>
                    <w:div w:id="8455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0518">
      <w:bodyDiv w:val="1"/>
      <w:marLeft w:val="0"/>
      <w:marRight w:val="0"/>
      <w:marTop w:val="0"/>
      <w:marBottom w:val="0"/>
      <w:divBdr>
        <w:top w:val="none" w:sz="0" w:space="0" w:color="auto"/>
        <w:left w:val="none" w:sz="0" w:space="0" w:color="auto"/>
        <w:bottom w:val="none" w:sz="0" w:space="0" w:color="auto"/>
        <w:right w:val="none" w:sz="0" w:space="0" w:color="auto"/>
      </w:divBdr>
    </w:div>
    <w:div w:id="1576279561">
      <w:bodyDiv w:val="1"/>
      <w:marLeft w:val="0"/>
      <w:marRight w:val="0"/>
      <w:marTop w:val="0"/>
      <w:marBottom w:val="0"/>
      <w:divBdr>
        <w:top w:val="none" w:sz="0" w:space="0" w:color="auto"/>
        <w:left w:val="none" w:sz="0" w:space="0" w:color="auto"/>
        <w:bottom w:val="none" w:sz="0" w:space="0" w:color="auto"/>
        <w:right w:val="none" w:sz="0" w:space="0" w:color="auto"/>
      </w:divBdr>
      <w:divsChild>
        <w:div w:id="1339962388">
          <w:marLeft w:val="0"/>
          <w:marRight w:val="0"/>
          <w:marTop w:val="0"/>
          <w:marBottom w:val="0"/>
          <w:divBdr>
            <w:top w:val="none" w:sz="0" w:space="0" w:color="auto"/>
            <w:left w:val="none" w:sz="0" w:space="0" w:color="auto"/>
            <w:bottom w:val="none" w:sz="0" w:space="0" w:color="auto"/>
            <w:right w:val="none" w:sz="0" w:space="0" w:color="auto"/>
          </w:divBdr>
        </w:div>
        <w:div w:id="1822387981">
          <w:marLeft w:val="0"/>
          <w:marRight w:val="0"/>
          <w:marTop w:val="0"/>
          <w:marBottom w:val="0"/>
          <w:divBdr>
            <w:top w:val="none" w:sz="0" w:space="0" w:color="auto"/>
            <w:left w:val="none" w:sz="0" w:space="0" w:color="auto"/>
            <w:bottom w:val="none" w:sz="0" w:space="0" w:color="auto"/>
            <w:right w:val="none" w:sz="0" w:space="0" w:color="auto"/>
          </w:divBdr>
        </w:div>
      </w:divsChild>
    </w:div>
    <w:div w:id="1580560516">
      <w:bodyDiv w:val="1"/>
      <w:marLeft w:val="0"/>
      <w:marRight w:val="0"/>
      <w:marTop w:val="0"/>
      <w:marBottom w:val="0"/>
      <w:divBdr>
        <w:top w:val="none" w:sz="0" w:space="0" w:color="auto"/>
        <w:left w:val="none" w:sz="0" w:space="0" w:color="auto"/>
        <w:bottom w:val="none" w:sz="0" w:space="0" w:color="auto"/>
        <w:right w:val="none" w:sz="0" w:space="0" w:color="auto"/>
      </w:divBdr>
    </w:div>
    <w:div w:id="1661427676">
      <w:bodyDiv w:val="1"/>
      <w:marLeft w:val="0"/>
      <w:marRight w:val="0"/>
      <w:marTop w:val="0"/>
      <w:marBottom w:val="0"/>
      <w:divBdr>
        <w:top w:val="none" w:sz="0" w:space="0" w:color="auto"/>
        <w:left w:val="none" w:sz="0" w:space="0" w:color="auto"/>
        <w:bottom w:val="none" w:sz="0" w:space="0" w:color="auto"/>
        <w:right w:val="none" w:sz="0" w:space="0" w:color="auto"/>
      </w:divBdr>
    </w:div>
    <w:div w:id="1671181482">
      <w:bodyDiv w:val="1"/>
      <w:marLeft w:val="0"/>
      <w:marRight w:val="0"/>
      <w:marTop w:val="0"/>
      <w:marBottom w:val="0"/>
      <w:divBdr>
        <w:top w:val="none" w:sz="0" w:space="0" w:color="auto"/>
        <w:left w:val="none" w:sz="0" w:space="0" w:color="auto"/>
        <w:bottom w:val="none" w:sz="0" w:space="0" w:color="auto"/>
        <w:right w:val="none" w:sz="0" w:space="0" w:color="auto"/>
      </w:divBdr>
    </w:div>
    <w:div w:id="1701663038">
      <w:bodyDiv w:val="1"/>
      <w:marLeft w:val="0"/>
      <w:marRight w:val="0"/>
      <w:marTop w:val="0"/>
      <w:marBottom w:val="0"/>
      <w:divBdr>
        <w:top w:val="none" w:sz="0" w:space="0" w:color="auto"/>
        <w:left w:val="none" w:sz="0" w:space="0" w:color="auto"/>
        <w:bottom w:val="none" w:sz="0" w:space="0" w:color="auto"/>
        <w:right w:val="none" w:sz="0" w:space="0" w:color="auto"/>
      </w:divBdr>
    </w:div>
    <w:div w:id="1731152789">
      <w:bodyDiv w:val="1"/>
      <w:marLeft w:val="0"/>
      <w:marRight w:val="0"/>
      <w:marTop w:val="0"/>
      <w:marBottom w:val="0"/>
      <w:divBdr>
        <w:top w:val="none" w:sz="0" w:space="0" w:color="auto"/>
        <w:left w:val="none" w:sz="0" w:space="0" w:color="auto"/>
        <w:bottom w:val="none" w:sz="0" w:space="0" w:color="auto"/>
        <w:right w:val="none" w:sz="0" w:space="0" w:color="auto"/>
      </w:divBdr>
    </w:div>
    <w:div w:id="1734543289">
      <w:bodyDiv w:val="1"/>
      <w:marLeft w:val="0"/>
      <w:marRight w:val="0"/>
      <w:marTop w:val="0"/>
      <w:marBottom w:val="0"/>
      <w:divBdr>
        <w:top w:val="none" w:sz="0" w:space="0" w:color="auto"/>
        <w:left w:val="none" w:sz="0" w:space="0" w:color="auto"/>
        <w:bottom w:val="none" w:sz="0" w:space="0" w:color="auto"/>
        <w:right w:val="none" w:sz="0" w:space="0" w:color="auto"/>
      </w:divBdr>
    </w:div>
    <w:div w:id="1816751291">
      <w:bodyDiv w:val="1"/>
      <w:marLeft w:val="0"/>
      <w:marRight w:val="0"/>
      <w:marTop w:val="0"/>
      <w:marBottom w:val="0"/>
      <w:divBdr>
        <w:top w:val="none" w:sz="0" w:space="0" w:color="auto"/>
        <w:left w:val="none" w:sz="0" w:space="0" w:color="auto"/>
        <w:bottom w:val="none" w:sz="0" w:space="0" w:color="auto"/>
        <w:right w:val="none" w:sz="0" w:space="0" w:color="auto"/>
      </w:divBdr>
      <w:divsChild>
        <w:div w:id="1013268978">
          <w:marLeft w:val="0"/>
          <w:marRight w:val="0"/>
          <w:marTop w:val="0"/>
          <w:marBottom w:val="0"/>
          <w:divBdr>
            <w:top w:val="none" w:sz="0" w:space="0" w:color="auto"/>
            <w:left w:val="none" w:sz="0" w:space="0" w:color="auto"/>
            <w:bottom w:val="none" w:sz="0" w:space="0" w:color="auto"/>
            <w:right w:val="none" w:sz="0" w:space="0" w:color="auto"/>
          </w:divBdr>
        </w:div>
        <w:div w:id="1941185264">
          <w:marLeft w:val="0"/>
          <w:marRight w:val="0"/>
          <w:marTop w:val="0"/>
          <w:marBottom w:val="0"/>
          <w:divBdr>
            <w:top w:val="none" w:sz="0" w:space="0" w:color="auto"/>
            <w:left w:val="none" w:sz="0" w:space="0" w:color="auto"/>
            <w:bottom w:val="none" w:sz="0" w:space="0" w:color="auto"/>
            <w:right w:val="none" w:sz="0" w:space="0" w:color="auto"/>
          </w:divBdr>
        </w:div>
      </w:divsChild>
    </w:div>
    <w:div w:id="1838499395">
      <w:bodyDiv w:val="1"/>
      <w:marLeft w:val="0"/>
      <w:marRight w:val="0"/>
      <w:marTop w:val="0"/>
      <w:marBottom w:val="0"/>
      <w:divBdr>
        <w:top w:val="none" w:sz="0" w:space="0" w:color="auto"/>
        <w:left w:val="none" w:sz="0" w:space="0" w:color="auto"/>
        <w:bottom w:val="none" w:sz="0" w:space="0" w:color="auto"/>
        <w:right w:val="none" w:sz="0" w:space="0" w:color="auto"/>
      </w:divBdr>
      <w:divsChild>
        <w:div w:id="1456682206">
          <w:marLeft w:val="0"/>
          <w:marRight w:val="0"/>
          <w:marTop w:val="0"/>
          <w:marBottom w:val="0"/>
          <w:divBdr>
            <w:top w:val="none" w:sz="0" w:space="0" w:color="auto"/>
            <w:left w:val="none" w:sz="0" w:space="0" w:color="auto"/>
            <w:bottom w:val="none" w:sz="0" w:space="0" w:color="auto"/>
            <w:right w:val="none" w:sz="0" w:space="0" w:color="auto"/>
          </w:divBdr>
          <w:divsChild>
            <w:div w:id="885751762">
              <w:marLeft w:val="0"/>
              <w:marRight w:val="0"/>
              <w:marTop w:val="0"/>
              <w:marBottom w:val="0"/>
              <w:divBdr>
                <w:top w:val="none" w:sz="0" w:space="0" w:color="auto"/>
                <w:left w:val="none" w:sz="0" w:space="0" w:color="auto"/>
                <w:bottom w:val="none" w:sz="0" w:space="0" w:color="auto"/>
                <w:right w:val="none" w:sz="0" w:space="0" w:color="auto"/>
              </w:divBdr>
              <w:divsChild>
                <w:div w:id="279336110">
                  <w:marLeft w:val="0"/>
                  <w:marRight w:val="0"/>
                  <w:marTop w:val="0"/>
                  <w:marBottom w:val="0"/>
                  <w:divBdr>
                    <w:top w:val="none" w:sz="0" w:space="0" w:color="auto"/>
                    <w:left w:val="none" w:sz="0" w:space="0" w:color="auto"/>
                    <w:bottom w:val="none" w:sz="0" w:space="0" w:color="auto"/>
                    <w:right w:val="none" w:sz="0" w:space="0" w:color="auto"/>
                  </w:divBdr>
                  <w:divsChild>
                    <w:div w:id="15102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56614">
          <w:marLeft w:val="0"/>
          <w:marRight w:val="0"/>
          <w:marTop w:val="0"/>
          <w:marBottom w:val="0"/>
          <w:divBdr>
            <w:top w:val="none" w:sz="0" w:space="0" w:color="auto"/>
            <w:left w:val="none" w:sz="0" w:space="0" w:color="auto"/>
            <w:bottom w:val="none" w:sz="0" w:space="0" w:color="auto"/>
            <w:right w:val="none" w:sz="0" w:space="0" w:color="auto"/>
          </w:divBdr>
          <w:divsChild>
            <w:div w:id="719940461">
              <w:marLeft w:val="0"/>
              <w:marRight w:val="0"/>
              <w:marTop w:val="0"/>
              <w:marBottom w:val="0"/>
              <w:divBdr>
                <w:top w:val="none" w:sz="0" w:space="0" w:color="auto"/>
                <w:left w:val="none" w:sz="0" w:space="0" w:color="auto"/>
                <w:bottom w:val="none" w:sz="0" w:space="0" w:color="auto"/>
                <w:right w:val="none" w:sz="0" w:space="0" w:color="auto"/>
              </w:divBdr>
              <w:divsChild>
                <w:div w:id="1223566793">
                  <w:marLeft w:val="0"/>
                  <w:marRight w:val="0"/>
                  <w:marTop w:val="0"/>
                  <w:marBottom w:val="0"/>
                  <w:divBdr>
                    <w:top w:val="none" w:sz="0" w:space="0" w:color="auto"/>
                    <w:left w:val="none" w:sz="0" w:space="0" w:color="auto"/>
                    <w:bottom w:val="none" w:sz="0" w:space="0" w:color="auto"/>
                    <w:right w:val="none" w:sz="0" w:space="0" w:color="auto"/>
                  </w:divBdr>
                  <w:divsChild>
                    <w:div w:id="10450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47668">
      <w:bodyDiv w:val="1"/>
      <w:marLeft w:val="0"/>
      <w:marRight w:val="0"/>
      <w:marTop w:val="0"/>
      <w:marBottom w:val="0"/>
      <w:divBdr>
        <w:top w:val="none" w:sz="0" w:space="0" w:color="auto"/>
        <w:left w:val="none" w:sz="0" w:space="0" w:color="auto"/>
        <w:bottom w:val="none" w:sz="0" w:space="0" w:color="auto"/>
        <w:right w:val="none" w:sz="0" w:space="0" w:color="auto"/>
      </w:divBdr>
    </w:div>
    <w:div w:id="205273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url.cc/NYYVzn" TargetMode="External"/><Relationship Id="rId13" Type="http://schemas.openxmlformats.org/officeDocument/2006/relationships/hyperlink" Target="https://www.xingqinggong.com/"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maps.app.goo.gl/ujQtKQw8rmwUf1wAA"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otelincn.com/49931/"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20https://www.sxhm.com/" TargetMode="External"/><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hyperlink" Target="https://maps.app.goo.gl/9sfwmkh8i4cyoftD8"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nanyang.hotels-xian.com/" TargetMode="External"/><Relationship Id="rId14" Type="http://schemas.openxmlformats.org/officeDocument/2006/relationships/hyperlink" Target="http://www.chinaxiancitywall.com/index.php?m=pc" TargetMode="External"/><Relationship Id="rId22" Type="http://schemas.openxmlformats.org/officeDocument/2006/relationships/image" Target="media/image7.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D8298-0BCA-4DDF-A143-F9BE3C93A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8</Pages>
  <Words>1984</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Sheu</dc:creator>
  <cp:keywords/>
  <dc:description/>
  <cp:lastModifiedBy>學會</cp:lastModifiedBy>
  <cp:revision>24</cp:revision>
  <dcterms:created xsi:type="dcterms:W3CDTF">2025-02-10T03:58:00Z</dcterms:created>
  <dcterms:modified xsi:type="dcterms:W3CDTF">2025-04-30T07:41:00Z</dcterms:modified>
</cp:coreProperties>
</file>